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0" locked="0" layoutInCell="0" allowOverlap="1" wp14:anchorId="1F2F9B85" wp14:editId="006E106B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635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61312" behindDoc="0" locked="0" layoutInCell="0" allowOverlap="1" wp14:anchorId="01185F33" wp14:editId="1F08E7F8">
            <wp:simplePos x="0" y="0"/>
            <wp:positionH relativeFrom="page">
              <wp:posOffset>304800</wp:posOffset>
            </wp:positionH>
            <wp:positionV relativeFrom="page">
              <wp:posOffset>304800</wp:posOffset>
            </wp:positionV>
            <wp:extent cx="7550780" cy="10680700"/>
            <wp:effectExtent l="0" t="0" r="0" b="635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204FAF" w:rsidRDefault="00204FAF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402844" w:rsidRDefault="00402844" w:rsidP="00360777">
      <w:pPr>
        <w:shd w:val="clear" w:color="auto" w:fill="FFFFFF"/>
        <w:ind w:left="4066"/>
        <w:rPr>
          <w:b/>
          <w:bCs/>
          <w:sz w:val="24"/>
          <w:szCs w:val="24"/>
        </w:rPr>
      </w:pPr>
      <w:r w:rsidRPr="00E678B1">
        <w:rPr>
          <w:b/>
          <w:bCs/>
          <w:sz w:val="24"/>
          <w:szCs w:val="24"/>
        </w:rPr>
        <w:lastRenderedPageBreak/>
        <w:t>СОДЕРЖАНИЕ</w:t>
      </w:r>
    </w:p>
    <w:p w:rsidR="00402844" w:rsidRDefault="00402844" w:rsidP="00360777">
      <w:pPr>
        <w:shd w:val="clear" w:color="auto" w:fill="FFFFFF"/>
        <w:ind w:left="4066"/>
        <w:rPr>
          <w:b/>
          <w:bCs/>
          <w:sz w:val="24"/>
          <w:szCs w:val="24"/>
        </w:rPr>
      </w:pPr>
    </w:p>
    <w:p w:rsidR="00402844" w:rsidRPr="006E5D3F" w:rsidRDefault="00402844" w:rsidP="00360777">
      <w:pPr>
        <w:pStyle w:val="aa"/>
        <w:spacing w:before="0"/>
        <w:rPr>
          <w:rFonts w:cs="Times New Roman"/>
          <w:sz w:val="16"/>
          <w:szCs w:val="16"/>
        </w:rPr>
      </w:pPr>
    </w:p>
    <w:p w:rsidR="00FB2676" w:rsidRDefault="00402844" w:rsidP="004D3BB5">
      <w:pPr>
        <w:pStyle w:val="12"/>
        <w:spacing w:before="0"/>
        <w:rPr>
          <w:noProof/>
        </w:rPr>
      </w:pPr>
      <w:r w:rsidRPr="00C3575C">
        <w:rPr>
          <w:sz w:val="24"/>
          <w:szCs w:val="24"/>
        </w:rPr>
        <w:fldChar w:fldCharType="begin"/>
      </w:r>
      <w:r w:rsidRPr="00C3575C">
        <w:rPr>
          <w:sz w:val="24"/>
          <w:szCs w:val="24"/>
        </w:rPr>
        <w:instrText xml:space="preserve"> TOC \o "1-3" \h \z \u </w:instrText>
      </w:r>
      <w:r w:rsidRPr="00C3575C">
        <w:rPr>
          <w:sz w:val="24"/>
          <w:szCs w:val="24"/>
        </w:rPr>
        <w:fldChar w:fldCharType="separate"/>
      </w:r>
    </w:p>
    <w:p w:rsidR="00FB2676" w:rsidRPr="00FB2676" w:rsidRDefault="00901936">
      <w:pPr>
        <w:pStyle w:val="12"/>
        <w:tabs>
          <w:tab w:val="left" w:pos="440"/>
        </w:tabs>
        <w:rPr>
          <w:rFonts w:asciiTheme="minorHAnsi" w:eastAsiaTheme="minorEastAsia" w:hAnsiTheme="minorHAnsi" w:cstheme="minorBidi"/>
          <w:noProof/>
          <w:sz w:val="24"/>
          <w:szCs w:val="24"/>
        </w:rPr>
      </w:pPr>
      <w:hyperlink w:anchor="_Toc460426611" w:history="1">
        <w:r w:rsidR="00FB2676" w:rsidRPr="00FB2676">
          <w:rPr>
            <w:rStyle w:val="af3"/>
            <w:caps/>
            <w:noProof/>
            <w:sz w:val="24"/>
            <w:szCs w:val="24"/>
          </w:rPr>
          <w:t>1.ПАСПОРТ ПРОГРАММЫ ПРОФЕССИОНАЛЬНОГО МОДУЛЯ</w:t>
        </w:r>
        <w:r w:rsidR="00FB2676" w:rsidRPr="00FB2676">
          <w:rPr>
            <w:noProof/>
            <w:webHidden/>
            <w:sz w:val="24"/>
            <w:szCs w:val="24"/>
          </w:rPr>
          <w:tab/>
        </w:r>
        <w:r w:rsidR="00FB2676" w:rsidRPr="00FB2676">
          <w:rPr>
            <w:noProof/>
            <w:webHidden/>
            <w:sz w:val="24"/>
            <w:szCs w:val="24"/>
          </w:rPr>
          <w:fldChar w:fldCharType="begin"/>
        </w:r>
        <w:r w:rsidR="00FB2676" w:rsidRPr="00FB2676">
          <w:rPr>
            <w:noProof/>
            <w:webHidden/>
            <w:sz w:val="24"/>
            <w:szCs w:val="24"/>
          </w:rPr>
          <w:instrText xml:space="preserve"> PAGEREF _Toc460426611 \h </w:instrText>
        </w:r>
        <w:r w:rsidR="00FB2676" w:rsidRPr="00FB2676">
          <w:rPr>
            <w:noProof/>
            <w:webHidden/>
            <w:sz w:val="24"/>
            <w:szCs w:val="24"/>
          </w:rPr>
        </w:r>
        <w:r w:rsidR="00FB2676" w:rsidRPr="00FB2676">
          <w:rPr>
            <w:noProof/>
            <w:webHidden/>
            <w:sz w:val="24"/>
            <w:szCs w:val="24"/>
          </w:rPr>
          <w:fldChar w:fldCharType="separate"/>
        </w:r>
        <w:r w:rsidR="00333108">
          <w:rPr>
            <w:noProof/>
            <w:webHidden/>
            <w:sz w:val="24"/>
            <w:szCs w:val="24"/>
          </w:rPr>
          <w:t>4</w:t>
        </w:r>
        <w:r w:rsidR="00FB2676" w:rsidRPr="00FB2676">
          <w:rPr>
            <w:noProof/>
            <w:webHidden/>
            <w:sz w:val="24"/>
            <w:szCs w:val="24"/>
          </w:rPr>
          <w:fldChar w:fldCharType="end"/>
        </w:r>
      </w:hyperlink>
    </w:p>
    <w:p w:rsidR="00FB2676" w:rsidRPr="00FB2676" w:rsidRDefault="00901936">
      <w:pPr>
        <w:pStyle w:val="12"/>
        <w:rPr>
          <w:rFonts w:asciiTheme="minorHAnsi" w:eastAsiaTheme="minorEastAsia" w:hAnsiTheme="minorHAnsi" w:cstheme="minorBidi"/>
          <w:noProof/>
          <w:sz w:val="24"/>
          <w:szCs w:val="24"/>
        </w:rPr>
      </w:pPr>
      <w:hyperlink w:anchor="_Toc460426612" w:history="1">
        <w:r w:rsidR="00FB2676" w:rsidRPr="00FB2676">
          <w:rPr>
            <w:rStyle w:val="af3"/>
            <w:caps/>
            <w:noProof/>
            <w:sz w:val="24"/>
            <w:szCs w:val="24"/>
          </w:rPr>
          <w:t>2. РЕЗУЛЬТАТЫ ОСВОЕНИЯ ПРОФЕССИОНАЛЬНОГО МОДУЛЯ</w:t>
        </w:r>
        <w:r w:rsidR="00FB2676" w:rsidRPr="00FB2676">
          <w:rPr>
            <w:noProof/>
            <w:webHidden/>
            <w:sz w:val="24"/>
            <w:szCs w:val="24"/>
          </w:rPr>
          <w:tab/>
        </w:r>
        <w:r w:rsidR="00FB2676" w:rsidRPr="00FB2676">
          <w:rPr>
            <w:noProof/>
            <w:webHidden/>
            <w:sz w:val="24"/>
            <w:szCs w:val="24"/>
          </w:rPr>
          <w:fldChar w:fldCharType="begin"/>
        </w:r>
        <w:r w:rsidR="00FB2676" w:rsidRPr="00FB2676">
          <w:rPr>
            <w:noProof/>
            <w:webHidden/>
            <w:sz w:val="24"/>
            <w:szCs w:val="24"/>
          </w:rPr>
          <w:instrText xml:space="preserve"> PAGEREF _Toc460426612 \h </w:instrText>
        </w:r>
        <w:r w:rsidR="00FB2676" w:rsidRPr="00FB2676">
          <w:rPr>
            <w:noProof/>
            <w:webHidden/>
            <w:sz w:val="24"/>
            <w:szCs w:val="24"/>
          </w:rPr>
        </w:r>
        <w:r w:rsidR="00FB2676" w:rsidRPr="00FB2676">
          <w:rPr>
            <w:noProof/>
            <w:webHidden/>
            <w:sz w:val="24"/>
            <w:szCs w:val="24"/>
          </w:rPr>
          <w:fldChar w:fldCharType="separate"/>
        </w:r>
        <w:r w:rsidR="00333108">
          <w:rPr>
            <w:noProof/>
            <w:webHidden/>
            <w:sz w:val="24"/>
            <w:szCs w:val="24"/>
          </w:rPr>
          <w:t>6</w:t>
        </w:r>
        <w:r w:rsidR="00FB2676" w:rsidRPr="00FB2676">
          <w:rPr>
            <w:noProof/>
            <w:webHidden/>
            <w:sz w:val="24"/>
            <w:szCs w:val="24"/>
          </w:rPr>
          <w:fldChar w:fldCharType="end"/>
        </w:r>
      </w:hyperlink>
    </w:p>
    <w:p w:rsidR="00FB2676" w:rsidRPr="00FB2676" w:rsidRDefault="00901936">
      <w:pPr>
        <w:pStyle w:val="12"/>
        <w:rPr>
          <w:rFonts w:asciiTheme="minorHAnsi" w:eastAsiaTheme="minorEastAsia" w:hAnsiTheme="minorHAnsi" w:cstheme="minorBidi"/>
          <w:noProof/>
          <w:sz w:val="24"/>
          <w:szCs w:val="24"/>
        </w:rPr>
      </w:pPr>
      <w:hyperlink w:anchor="_Toc460426613" w:history="1">
        <w:r w:rsidR="00FB2676" w:rsidRPr="00FB2676">
          <w:rPr>
            <w:rStyle w:val="af3"/>
            <w:caps/>
            <w:noProof/>
            <w:sz w:val="24"/>
            <w:szCs w:val="24"/>
          </w:rPr>
          <w:t>3. СТРУКТУРА И СОДЕРЖАНИЕ ПРОФЕССИОНАЛЬНОГО МОДУЛЯ</w:t>
        </w:r>
        <w:r w:rsidR="00FB2676" w:rsidRPr="00FB2676">
          <w:rPr>
            <w:noProof/>
            <w:webHidden/>
            <w:sz w:val="24"/>
            <w:szCs w:val="24"/>
          </w:rPr>
          <w:tab/>
        </w:r>
        <w:r w:rsidR="00FB2676" w:rsidRPr="00FB2676">
          <w:rPr>
            <w:noProof/>
            <w:webHidden/>
            <w:sz w:val="24"/>
            <w:szCs w:val="24"/>
          </w:rPr>
          <w:fldChar w:fldCharType="begin"/>
        </w:r>
        <w:r w:rsidR="00FB2676" w:rsidRPr="00FB2676">
          <w:rPr>
            <w:noProof/>
            <w:webHidden/>
            <w:sz w:val="24"/>
            <w:szCs w:val="24"/>
          </w:rPr>
          <w:instrText xml:space="preserve"> PAGEREF _Toc460426613 \h </w:instrText>
        </w:r>
        <w:r w:rsidR="00FB2676" w:rsidRPr="00FB2676">
          <w:rPr>
            <w:noProof/>
            <w:webHidden/>
            <w:sz w:val="24"/>
            <w:szCs w:val="24"/>
          </w:rPr>
        </w:r>
        <w:r w:rsidR="00FB2676" w:rsidRPr="00FB2676">
          <w:rPr>
            <w:noProof/>
            <w:webHidden/>
            <w:sz w:val="24"/>
            <w:szCs w:val="24"/>
          </w:rPr>
          <w:fldChar w:fldCharType="separate"/>
        </w:r>
        <w:r w:rsidR="00333108">
          <w:rPr>
            <w:noProof/>
            <w:webHidden/>
            <w:sz w:val="24"/>
            <w:szCs w:val="24"/>
          </w:rPr>
          <w:t>7</w:t>
        </w:r>
        <w:r w:rsidR="00FB2676" w:rsidRPr="00FB2676">
          <w:rPr>
            <w:noProof/>
            <w:webHidden/>
            <w:sz w:val="24"/>
            <w:szCs w:val="24"/>
          </w:rPr>
          <w:fldChar w:fldCharType="end"/>
        </w:r>
      </w:hyperlink>
    </w:p>
    <w:p w:rsidR="00FB2676" w:rsidRPr="00FB2676" w:rsidRDefault="00901936">
      <w:pPr>
        <w:pStyle w:val="12"/>
        <w:rPr>
          <w:rFonts w:asciiTheme="minorHAnsi" w:eastAsiaTheme="minorEastAsia" w:hAnsiTheme="minorHAnsi" w:cstheme="minorBidi"/>
          <w:noProof/>
          <w:sz w:val="24"/>
          <w:szCs w:val="24"/>
        </w:rPr>
      </w:pPr>
      <w:hyperlink w:anchor="_Toc460426614" w:history="1">
        <w:r w:rsidR="00FB2676" w:rsidRPr="00FB2676">
          <w:rPr>
            <w:rStyle w:val="af3"/>
            <w:caps/>
            <w:noProof/>
            <w:sz w:val="24"/>
            <w:szCs w:val="24"/>
          </w:rPr>
          <w:t>4. УСЛОВИЯ РЕАЛИЗАЦИИ ПРОГРАММЫ МОДУЛЯ</w:t>
        </w:r>
        <w:r w:rsidR="00FB2676" w:rsidRPr="00FB2676">
          <w:rPr>
            <w:noProof/>
            <w:webHidden/>
            <w:sz w:val="24"/>
            <w:szCs w:val="24"/>
          </w:rPr>
          <w:tab/>
        </w:r>
        <w:r w:rsidR="00FB2676" w:rsidRPr="00FB2676">
          <w:rPr>
            <w:noProof/>
            <w:webHidden/>
            <w:sz w:val="24"/>
            <w:szCs w:val="24"/>
          </w:rPr>
          <w:fldChar w:fldCharType="begin"/>
        </w:r>
        <w:r w:rsidR="00FB2676" w:rsidRPr="00FB2676">
          <w:rPr>
            <w:noProof/>
            <w:webHidden/>
            <w:sz w:val="24"/>
            <w:szCs w:val="24"/>
          </w:rPr>
          <w:instrText xml:space="preserve"> PAGEREF _Toc460426614 \h </w:instrText>
        </w:r>
        <w:r w:rsidR="00FB2676" w:rsidRPr="00FB2676">
          <w:rPr>
            <w:noProof/>
            <w:webHidden/>
            <w:sz w:val="24"/>
            <w:szCs w:val="24"/>
          </w:rPr>
        </w:r>
        <w:r w:rsidR="00FB2676" w:rsidRPr="00FB2676">
          <w:rPr>
            <w:noProof/>
            <w:webHidden/>
            <w:sz w:val="24"/>
            <w:szCs w:val="24"/>
          </w:rPr>
          <w:fldChar w:fldCharType="separate"/>
        </w:r>
        <w:r w:rsidR="00333108">
          <w:rPr>
            <w:noProof/>
            <w:webHidden/>
            <w:sz w:val="24"/>
            <w:szCs w:val="24"/>
          </w:rPr>
          <w:t>20</w:t>
        </w:r>
        <w:r w:rsidR="00FB2676" w:rsidRPr="00FB2676">
          <w:rPr>
            <w:noProof/>
            <w:webHidden/>
            <w:sz w:val="24"/>
            <w:szCs w:val="24"/>
          </w:rPr>
          <w:fldChar w:fldCharType="end"/>
        </w:r>
      </w:hyperlink>
    </w:p>
    <w:p w:rsidR="00FB2676" w:rsidRPr="00FB2676" w:rsidRDefault="00901936">
      <w:pPr>
        <w:pStyle w:val="12"/>
        <w:rPr>
          <w:rFonts w:asciiTheme="minorHAnsi" w:eastAsiaTheme="minorEastAsia" w:hAnsiTheme="minorHAnsi" w:cstheme="minorBidi"/>
          <w:noProof/>
          <w:sz w:val="24"/>
          <w:szCs w:val="24"/>
        </w:rPr>
      </w:pPr>
      <w:hyperlink w:anchor="_Toc460426615" w:history="1">
        <w:r w:rsidR="00FB2676" w:rsidRPr="00FB2676">
          <w:rPr>
            <w:rStyle w:val="af3"/>
            <w:caps/>
            <w:noProof/>
            <w:sz w:val="24"/>
            <w:szCs w:val="24"/>
          </w:rPr>
          <w:t>5. КОНТРОЛЬ И ОЦЕНКА РЕЗУЛЬТАТОВ О</w:t>
        </w:r>
        <w:r w:rsidR="00FB2676">
          <w:rPr>
            <w:rStyle w:val="af3"/>
            <w:caps/>
            <w:noProof/>
            <w:sz w:val="24"/>
            <w:szCs w:val="24"/>
          </w:rPr>
          <w:t xml:space="preserve">СВОЕНИЯ </w:t>
        </w:r>
        <w:r w:rsidR="00FB2676" w:rsidRPr="00FB2676">
          <w:rPr>
            <w:noProof/>
            <w:webHidden/>
            <w:sz w:val="24"/>
            <w:szCs w:val="24"/>
          </w:rPr>
          <w:tab/>
        </w:r>
        <w:r w:rsidR="00FB2676" w:rsidRPr="00FB2676">
          <w:rPr>
            <w:noProof/>
            <w:webHidden/>
            <w:sz w:val="24"/>
            <w:szCs w:val="24"/>
          </w:rPr>
          <w:fldChar w:fldCharType="begin"/>
        </w:r>
        <w:r w:rsidR="00FB2676" w:rsidRPr="00FB2676">
          <w:rPr>
            <w:noProof/>
            <w:webHidden/>
            <w:sz w:val="24"/>
            <w:szCs w:val="24"/>
          </w:rPr>
          <w:instrText xml:space="preserve"> PAGEREF _Toc460426615 \h </w:instrText>
        </w:r>
        <w:r w:rsidR="00FB2676" w:rsidRPr="00FB2676">
          <w:rPr>
            <w:noProof/>
            <w:webHidden/>
            <w:sz w:val="24"/>
            <w:szCs w:val="24"/>
          </w:rPr>
        </w:r>
        <w:r w:rsidR="00FB2676" w:rsidRPr="00FB2676">
          <w:rPr>
            <w:noProof/>
            <w:webHidden/>
            <w:sz w:val="24"/>
            <w:szCs w:val="24"/>
          </w:rPr>
          <w:fldChar w:fldCharType="separate"/>
        </w:r>
        <w:r w:rsidR="00333108">
          <w:rPr>
            <w:noProof/>
            <w:webHidden/>
            <w:sz w:val="24"/>
            <w:szCs w:val="24"/>
          </w:rPr>
          <w:t>23</w:t>
        </w:r>
        <w:r w:rsidR="00FB2676" w:rsidRPr="00FB2676">
          <w:rPr>
            <w:noProof/>
            <w:webHidden/>
            <w:sz w:val="24"/>
            <w:szCs w:val="24"/>
          </w:rPr>
          <w:fldChar w:fldCharType="end"/>
        </w:r>
      </w:hyperlink>
    </w:p>
    <w:p w:rsidR="00FB2676" w:rsidRPr="00FB2676" w:rsidRDefault="00901936">
      <w:pPr>
        <w:pStyle w:val="12"/>
        <w:tabs>
          <w:tab w:val="left" w:pos="440"/>
        </w:tabs>
        <w:rPr>
          <w:rFonts w:asciiTheme="minorHAnsi" w:eastAsiaTheme="minorEastAsia" w:hAnsiTheme="minorHAnsi" w:cstheme="minorBidi"/>
          <w:noProof/>
          <w:sz w:val="24"/>
          <w:szCs w:val="24"/>
        </w:rPr>
      </w:pPr>
      <w:hyperlink w:anchor="_Toc460426617" w:history="1">
        <w:r w:rsidR="00FB2676" w:rsidRPr="00FB2676">
          <w:rPr>
            <w:rStyle w:val="af3"/>
            <w:noProof/>
            <w:sz w:val="24"/>
            <w:szCs w:val="24"/>
          </w:rPr>
          <w:t>6.</w:t>
        </w:r>
        <w:r w:rsidR="00FB2676" w:rsidRPr="00FB2676">
          <w:rPr>
            <w:rFonts w:asciiTheme="minorHAnsi" w:eastAsiaTheme="minorEastAsia" w:hAnsiTheme="minorHAnsi" w:cstheme="minorBidi"/>
            <w:noProof/>
            <w:sz w:val="24"/>
            <w:szCs w:val="24"/>
          </w:rPr>
          <w:tab/>
        </w:r>
        <w:r w:rsidR="00FB2676" w:rsidRPr="00FB2676">
          <w:rPr>
            <w:rStyle w:val="af3"/>
            <w:noProof/>
            <w:sz w:val="24"/>
            <w:szCs w:val="24"/>
          </w:rPr>
          <w:t>ТЕМАТИЧЕСКИЙ (ПОУРОЧНЫЙ)  ПЛАН</w:t>
        </w:r>
        <w:r w:rsidR="00FB2676" w:rsidRPr="00FB2676">
          <w:rPr>
            <w:noProof/>
            <w:webHidden/>
            <w:sz w:val="24"/>
            <w:szCs w:val="24"/>
          </w:rPr>
          <w:tab/>
        </w:r>
        <w:r w:rsidR="00FB2676" w:rsidRPr="00FB2676">
          <w:rPr>
            <w:noProof/>
            <w:webHidden/>
            <w:sz w:val="24"/>
            <w:szCs w:val="24"/>
          </w:rPr>
          <w:fldChar w:fldCharType="begin"/>
        </w:r>
        <w:r w:rsidR="00FB2676" w:rsidRPr="00FB2676">
          <w:rPr>
            <w:noProof/>
            <w:webHidden/>
            <w:sz w:val="24"/>
            <w:szCs w:val="24"/>
          </w:rPr>
          <w:instrText xml:space="preserve"> PAGEREF _Toc460426617 \h </w:instrText>
        </w:r>
        <w:r w:rsidR="00FB2676" w:rsidRPr="00FB2676">
          <w:rPr>
            <w:noProof/>
            <w:webHidden/>
            <w:sz w:val="24"/>
            <w:szCs w:val="24"/>
          </w:rPr>
        </w:r>
        <w:r w:rsidR="00FB2676" w:rsidRPr="00FB2676">
          <w:rPr>
            <w:noProof/>
            <w:webHidden/>
            <w:sz w:val="24"/>
            <w:szCs w:val="24"/>
          </w:rPr>
          <w:fldChar w:fldCharType="separate"/>
        </w:r>
        <w:r w:rsidR="00333108">
          <w:rPr>
            <w:noProof/>
            <w:webHidden/>
            <w:sz w:val="24"/>
            <w:szCs w:val="24"/>
          </w:rPr>
          <w:t>26</w:t>
        </w:r>
        <w:r w:rsidR="00FB2676" w:rsidRPr="00FB2676">
          <w:rPr>
            <w:noProof/>
            <w:webHidden/>
            <w:sz w:val="24"/>
            <w:szCs w:val="24"/>
          </w:rPr>
          <w:fldChar w:fldCharType="end"/>
        </w:r>
      </w:hyperlink>
    </w:p>
    <w:p w:rsidR="00FB2676" w:rsidRPr="00FB2676" w:rsidRDefault="00901936">
      <w:pPr>
        <w:pStyle w:val="12"/>
        <w:rPr>
          <w:rFonts w:asciiTheme="minorHAnsi" w:eastAsiaTheme="minorEastAsia" w:hAnsiTheme="minorHAnsi" w:cstheme="minorBidi"/>
          <w:noProof/>
          <w:sz w:val="24"/>
          <w:szCs w:val="24"/>
        </w:rPr>
      </w:pPr>
      <w:hyperlink w:anchor="_Toc460426618" w:history="1">
        <w:r w:rsidR="00FB2676" w:rsidRPr="00FB2676">
          <w:rPr>
            <w:rStyle w:val="af3"/>
            <w:caps/>
            <w:noProof/>
            <w:sz w:val="24"/>
            <w:szCs w:val="24"/>
          </w:rPr>
          <w:t>ЛИСТ ИЗМЕНЕНИЙ И ДОПОЛНЕНИЙ, ВНЕСЕННЫХ В РАБОЧУЮ ПРОГРАММУ</w:t>
        </w:r>
        <w:r w:rsidR="00FB2676" w:rsidRPr="00FB2676">
          <w:rPr>
            <w:noProof/>
            <w:webHidden/>
            <w:sz w:val="24"/>
            <w:szCs w:val="24"/>
          </w:rPr>
          <w:tab/>
        </w:r>
        <w:r w:rsidR="00FB2676" w:rsidRPr="00FB2676">
          <w:rPr>
            <w:noProof/>
            <w:webHidden/>
            <w:sz w:val="24"/>
            <w:szCs w:val="24"/>
          </w:rPr>
          <w:fldChar w:fldCharType="begin"/>
        </w:r>
        <w:r w:rsidR="00FB2676" w:rsidRPr="00FB2676">
          <w:rPr>
            <w:noProof/>
            <w:webHidden/>
            <w:sz w:val="24"/>
            <w:szCs w:val="24"/>
          </w:rPr>
          <w:instrText xml:space="preserve"> PAGEREF _Toc460426618 \h </w:instrText>
        </w:r>
        <w:r w:rsidR="00FB2676" w:rsidRPr="00FB2676">
          <w:rPr>
            <w:noProof/>
            <w:webHidden/>
            <w:sz w:val="24"/>
            <w:szCs w:val="24"/>
          </w:rPr>
        </w:r>
        <w:r w:rsidR="00FB2676" w:rsidRPr="00FB2676">
          <w:rPr>
            <w:noProof/>
            <w:webHidden/>
            <w:sz w:val="24"/>
            <w:szCs w:val="24"/>
          </w:rPr>
          <w:fldChar w:fldCharType="separate"/>
        </w:r>
        <w:r w:rsidR="00333108">
          <w:rPr>
            <w:noProof/>
            <w:webHidden/>
            <w:sz w:val="24"/>
            <w:szCs w:val="24"/>
          </w:rPr>
          <w:t>32</w:t>
        </w:r>
        <w:r w:rsidR="00FB2676" w:rsidRPr="00FB2676">
          <w:rPr>
            <w:noProof/>
            <w:webHidden/>
            <w:sz w:val="24"/>
            <w:szCs w:val="24"/>
          </w:rPr>
          <w:fldChar w:fldCharType="end"/>
        </w:r>
      </w:hyperlink>
    </w:p>
    <w:p w:rsidR="00402844" w:rsidRPr="00C3575C" w:rsidRDefault="00402844" w:rsidP="00360777">
      <w:pPr>
        <w:rPr>
          <w:sz w:val="24"/>
          <w:szCs w:val="24"/>
        </w:rPr>
      </w:pPr>
      <w:r w:rsidRPr="00C3575C">
        <w:rPr>
          <w:sz w:val="24"/>
          <w:szCs w:val="24"/>
        </w:rPr>
        <w:fldChar w:fldCharType="end"/>
      </w:r>
    </w:p>
    <w:p w:rsidR="00402844" w:rsidRPr="00C3575C" w:rsidRDefault="00402844" w:rsidP="00360777">
      <w:pPr>
        <w:widowControl/>
        <w:autoSpaceDE/>
        <w:autoSpaceDN/>
        <w:adjustRightInd/>
        <w:rPr>
          <w:b/>
          <w:bCs/>
          <w:spacing w:val="-3"/>
          <w:sz w:val="24"/>
          <w:szCs w:val="24"/>
        </w:rPr>
      </w:pPr>
    </w:p>
    <w:p w:rsidR="00402844" w:rsidRDefault="00402844" w:rsidP="00360777">
      <w:pPr>
        <w:widowControl/>
        <w:autoSpaceDE/>
        <w:autoSpaceDN/>
        <w:adjustRightInd/>
        <w:rPr>
          <w:b/>
          <w:bCs/>
          <w:spacing w:val="-3"/>
          <w:sz w:val="24"/>
          <w:szCs w:val="24"/>
        </w:rPr>
      </w:pPr>
      <w:r>
        <w:rPr>
          <w:b/>
          <w:bCs/>
          <w:spacing w:val="-3"/>
          <w:sz w:val="24"/>
          <w:szCs w:val="24"/>
        </w:rPr>
        <w:br w:type="page"/>
      </w:r>
    </w:p>
    <w:p w:rsidR="00402844" w:rsidRPr="00927F44" w:rsidRDefault="00402844" w:rsidP="00037894">
      <w:pPr>
        <w:pStyle w:val="10"/>
        <w:widowControl/>
        <w:numPr>
          <w:ilvl w:val="0"/>
          <w:numId w:val="5"/>
        </w:numPr>
        <w:autoSpaceDE/>
        <w:autoSpaceDN/>
        <w:adjustRightInd/>
        <w:spacing w:before="0" w:after="0"/>
        <w:jc w:val="center"/>
        <w:rPr>
          <w:rFonts w:ascii="Times New Roman" w:hAnsi="Times New Roman" w:cs="Times New Roman"/>
          <w:caps/>
          <w:sz w:val="24"/>
          <w:szCs w:val="24"/>
        </w:rPr>
      </w:pPr>
      <w:bookmarkStart w:id="1" w:name="_Toc315252840"/>
      <w:bookmarkStart w:id="2" w:name="_Toc460426611"/>
      <w:r w:rsidRPr="00927F44">
        <w:rPr>
          <w:rFonts w:ascii="Times New Roman" w:hAnsi="Times New Roman" w:cs="Times New Roman"/>
          <w:caps/>
          <w:sz w:val="24"/>
          <w:szCs w:val="24"/>
        </w:rPr>
        <w:lastRenderedPageBreak/>
        <w:t>ПАСПОРТ ПРОГРАММЫ ПРОФЕССИОНАЛЬНОГО МОДУЛЯ</w:t>
      </w:r>
      <w:bookmarkEnd w:id="1"/>
      <w:bookmarkEnd w:id="2"/>
    </w:p>
    <w:p w:rsidR="00116427" w:rsidRPr="00E678B1" w:rsidRDefault="00116427" w:rsidP="00116427">
      <w:pPr>
        <w:shd w:val="clear" w:color="auto" w:fill="FFFFFF"/>
        <w:jc w:val="center"/>
        <w:rPr>
          <w:sz w:val="24"/>
          <w:szCs w:val="24"/>
        </w:rPr>
      </w:pPr>
      <w:r>
        <w:rPr>
          <w:b/>
          <w:bCs/>
          <w:sz w:val="24"/>
          <w:szCs w:val="24"/>
        </w:rPr>
        <w:t>ПМ 01</w:t>
      </w:r>
      <w:r w:rsidRPr="00E678B1">
        <w:rPr>
          <w:b/>
          <w:bCs/>
          <w:sz w:val="24"/>
          <w:szCs w:val="24"/>
        </w:rPr>
        <w:t xml:space="preserve">. </w:t>
      </w:r>
      <w:r>
        <w:rPr>
          <w:b/>
          <w:bCs/>
          <w:sz w:val="24"/>
          <w:szCs w:val="24"/>
        </w:rPr>
        <w:t>ЭКСПЛУАТАЦИЯ И ТЕХНИЧЕСКОЕ ОБСЛУЖИВАНИЕ СЕЛЬСКОХОЗЯЙСТВЕННЫХ МАШИН И ОБОРУДОВАНИЯ</w:t>
      </w:r>
    </w:p>
    <w:p w:rsidR="00116427" w:rsidRDefault="00116427" w:rsidP="00360777">
      <w:pPr>
        <w:shd w:val="clear" w:color="auto" w:fill="FFFFFF"/>
        <w:tabs>
          <w:tab w:val="left" w:pos="528"/>
        </w:tabs>
        <w:ind w:left="53"/>
        <w:rPr>
          <w:b/>
          <w:bCs/>
          <w:spacing w:val="-11"/>
          <w:sz w:val="24"/>
          <w:szCs w:val="24"/>
        </w:rPr>
      </w:pPr>
    </w:p>
    <w:p w:rsidR="00402844" w:rsidRPr="00E678B1" w:rsidRDefault="00402844" w:rsidP="00360777">
      <w:pPr>
        <w:shd w:val="clear" w:color="auto" w:fill="FFFFFF"/>
        <w:tabs>
          <w:tab w:val="left" w:pos="528"/>
        </w:tabs>
        <w:ind w:left="53"/>
        <w:rPr>
          <w:sz w:val="24"/>
          <w:szCs w:val="24"/>
        </w:rPr>
      </w:pPr>
      <w:r w:rsidRPr="00E678B1">
        <w:rPr>
          <w:b/>
          <w:bCs/>
          <w:spacing w:val="-11"/>
          <w:sz w:val="24"/>
          <w:szCs w:val="24"/>
        </w:rPr>
        <w:t>1.1.</w:t>
      </w:r>
      <w:r w:rsidRPr="00E678B1">
        <w:rPr>
          <w:b/>
          <w:bCs/>
          <w:sz w:val="24"/>
          <w:szCs w:val="24"/>
        </w:rPr>
        <w:tab/>
      </w:r>
      <w:r w:rsidRPr="00E678B1">
        <w:rPr>
          <w:b/>
          <w:bCs/>
          <w:spacing w:val="-1"/>
          <w:sz w:val="24"/>
          <w:szCs w:val="24"/>
        </w:rPr>
        <w:t>Область применения программы</w:t>
      </w:r>
    </w:p>
    <w:p w:rsidR="00116427" w:rsidRDefault="00116427" w:rsidP="00116427">
      <w:pPr>
        <w:shd w:val="clear" w:color="auto" w:fill="FFFFFF"/>
        <w:ind w:left="29" w:firstLine="730"/>
        <w:jc w:val="both"/>
        <w:rPr>
          <w:sz w:val="24"/>
          <w:szCs w:val="24"/>
        </w:rPr>
      </w:pPr>
    </w:p>
    <w:p w:rsidR="00116427" w:rsidRPr="00E678B1" w:rsidRDefault="00116427" w:rsidP="00116427">
      <w:pPr>
        <w:shd w:val="clear" w:color="auto" w:fill="FFFFFF"/>
        <w:ind w:left="29" w:firstLine="730"/>
        <w:jc w:val="both"/>
        <w:rPr>
          <w:sz w:val="24"/>
          <w:szCs w:val="24"/>
        </w:rPr>
      </w:pPr>
      <w:r w:rsidRPr="00E678B1">
        <w:rPr>
          <w:sz w:val="24"/>
          <w:szCs w:val="24"/>
        </w:rPr>
        <w:t>Рабочая программа профессионального мод</w:t>
      </w:r>
      <w:r>
        <w:rPr>
          <w:sz w:val="24"/>
          <w:szCs w:val="24"/>
        </w:rPr>
        <w:t>уля (далее программа ПМ) - явля</w:t>
      </w:r>
      <w:r w:rsidRPr="00E678B1">
        <w:rPr>
          <w:sz w:val="24"/>
          <w:szCs w:val="24"/>
        </w:rPr>
        <w:t xml:space="preserve">ется частью </w:t>
      </w:r>
      <w:r>
        <w:rPr>
          <w:sz w:val="24"/>
          <w:szCs w:val="24"/>
        </w:rPr>
        <w:t>программы подготовки квалифицированных рабочих Филиала ГБПОУ РХ ХПК</w:t>
      </w:r>
      <w:r w:rsidRPr="00E678B1">
        <w:rPr>
          <w:sz w:val="24"/>
          <w:szCs w:val="24"/>
        </w:rPr>
        <w:t xml:space="preserve"> </w:t>
      </w:r>
      <w:r w:rsidRPr="00E678B1">
        <w:rPr>
          <w:spacing w:val="-1"/>
          <w:sz w:val="24"/>
          <w:szCs w:val="24"/>
        </w:rPr>
        <w:t xml:space="preserve">по </w:t>
      </w:r>
      <w:r>
        <w:rPr>
          <w:spacing w:val="-1"/>
          <w:sz w:val="24"/>
          <w:szCs w:val="24"/>
        </w:rPr>
        <w:t>профессии</w:t>
      </w:r>
      <w:r w:rsidRPr="00E678B1">
        <w:rPr>
          <w:spacing w:val="-1"/>
          <w:sz w:val="24"/>
          <w:szCs w:val="24"/>
        </w:rPr>
        <w:t xml:space="preserve"> СПО </w:t>
      </w:r>
      <w:r w:rsidRPr="00116427">
        <w:rPr>
          <w:spacing w:val="-1"/>
          <w:sz w:val="24"/>
          <w:szCs w:val="24"/>
        </w:rPr>
        <w:t>35.01.13 Тракторист-машинист сельскохозяйственного производства</w:t>
      </w:r>
      <w:r>
        <w:rPr>
          <w:spacing w:val="-1"/>
          <w:sz w:val="24"/>
          <w:szCs w:val="24"/>
        </w:rPr>
        <w:t xml:space="preserve">, </w:t>
      </w:r>
      <w:r>
        <w:rPr>
          <w:sz w:val="24"/>
          <w:szCs w:val="24"/>
        </w:rPr>
        <w:t>разработанной в соот</w:t>
      </w:r>
      <w:r w:rsidRPr="00E678B1">
        <w:rPr>
          <w:sz w:val="24"/>
          <w:szCs w:val="24"/>
        </w:rPr>
        <w:t>ветствии с ФГОС СПО третьего поколения</w:t>
      </w:r>
      <w:r>
        <w:rPr>
          <w:sz w:val="24"/>
          <w:szCs w:val="24"/>
        </w:rPr>
        <w:t xml:space="preserve">, </w:t>
      </w:r>
      <w:r w:rsidRPr="009D0645">
        <w:rPr>
          <w:sz w:val="24"/>
          <w:szCs w:val="24"/>
        </w:rPr>
        <w:t>в части освоения основного вида профе</w:t>
      </w:r>
      <w:r>
        <w:rPr>
          <w:sz w:val="24"/>
          <w:szCs w:val="24"/>
        </w:rPr>
        <w:t xml:space="preserve">ссиональной деятельности (ВПД): </w:t>
      </w:r>
      <w:r>
        <w:rPr>
          <w:b/>
          <w:sz w:val="24"/>
          <w:szCs w:val="24"/>
        </w:rPr>
        <w:t>Эксплуатация и техническое обслуживание сельскохозяйственных машин и оборудования</w:t>
      </w:r>
      <w:r w:rsidRPr="009A3D7F">
        <w:rPr>
          <w:b/>
          <w:sz w:val="24"/>
          <w:szCs w:val="24"/>
        </w:rPr>
        <w:t>,</w:t>
      </w:r>
      <w:r w:rsidRPr="009D0645">
        <w:rPr>
          <w:sz w:val="24"/>
          <w:szCs w:val="24"/>
        </w:rPr>
        <w:t xml:space="preserve"> и соответствующих профессиональных компетенций (ПК)</w:t>
      </w:r>
    </w:p>
    <w:p w:rsidR="00116427" w:rsidRDefault="00116427" w:rsidP="00116427">
      <w:pPr>
        <w:pStyle w:val="Default"/>
        <w:ind w:right="-57" w:firstLine="720"/>
        <w:jc w:val="both"/>
      </w:pPr>
      <w:r>
        <w:rPr>
          <w:spacing w:val="-1"/>
        </w:rPr>
        <w:t>Рабочая программа профессионального модуля может быть</w:t>
      </w:r>
      <w:r w:rsidRPr="00E678B1">
        <w:rPr>
          <w:spacing w:val="-1"/>
        </w:rPr>
        <w:t xml:space="preserve">  использована </w:t>
      </w:r>
      <w:r w:rsidRPr="009A6E66">
        <w:rPr>
          <w:b/>
          <w:spacing w:val="-1"/>
        </w:rPr>
        <w:t xml:space="preserve"> </w:t>
      </w:r>
      <w:r w:rsidRPr="009A6E66">
        <w:rPr>
          <w:spacing w:val="-1"/>
        </w:rPr>
        <w:t xml:space="preserve">в дополнительном профессиональном образовании и профессиональной подготовке </w:t>
      </w:r>
      <w:r>
        <w:t xml:space="preserve">по </w:t>
      </w:r>
      <w:proofErr w:type="gramStart"/>
      <w:r>
        <w:t>ОК</w:t>
      </w:r>
      <w:proofErr w:type="gramEnd"/>
      <w:r>
        <w:t xml:space="preserve"> 016-94 по профессии 18545 «Слесарь по ремонту сельскохозяйственных машин и оборудования.</w:t>
      </w:r>
    </w:p>
    <w:p w:rsidR="00116427" w:rsidRPr="00E678B1" w:rsidRDefault="00116427" w:rsidP="00116427">
      <w:pPr>
        <w:shd w:val="clear" w:color="auto" w:fill="FFFFFF"/>
        <w:ind w:left="29" w:firstLine="720"/>
        <w:jc w:val="both"/>
        <w:rPr>
          <w:sz w:val="24"/>
          <w:szCs w:val="24"/>
        </w:rPr>
      </w:pPr>
      <w:r w:rsidRPr="00E678B1">
        <w:rPr>
          <w:sz w:val="24"/>
          <w:szCs w:val="24"/>
        </w:rPr>
        <w:t xml:space="preserve">Рабочая программа составляется для </w:t>
      </w:r>
      <w:proofErr w:type="gramStart"/>
      <w:r>
        <w:rPr>
          <w:sz w:val="24"/>
          <w:szCs w:val="24"/>
        </w:rPr>
        <w:t>обучающихся</w:t>
      </w:r>
      <w:proofErr w:type="gramEnd"/>
      <w:r>
        <w:rPr>
          <w:sz w:val="24"/>
          <w:szCs w:val="24"/>
        </w:rPr>
        <w:t xml:space="preserve"> очной формы обучения.</w:t>
      </w:r>
    </w:p>
    <w:p w:rsidR="00116427" w:rsidRDefault="00116427" w:rsidP="00360777">
      <w:pPr>
        <w:shd w:val="clear" w:color="auto" w:fill="FFFFFF"/>
        <w:tabs>
          <w:tab w:val="left" w:pos="528"/>
        </w:tabs>
        <w:ind w:left="53"/>
        <w:rPr>
          <w:b/>
          <w:bCs/>
          <w:spacing w:val="-11"/>
          <w:sz w:val="24"/>
          <w:szCs w:val="24"/>
        </w:rPr>
      </w:pPr>
    </w:p>
    <w:p w:rsidR="00402844" w:rsidRPr="00E678B1" w:rsidRDefault="00402844" w:rsidP="00360777">
      <w:pPr>
        <w:shd w:val="clear" w:color="auto" w:fill="FFFFFF"/>
        <w:tabs>
          <w:tab w:val="left" w:pos="528"/>
        </w:tabs>
        <w:ind w:left="53"/>
        <w:rPr>
          <w:sz w:val="24"/>
          <w:szCs w:val="24"/>
        </w:rPr>
      </w:pPr>
      <w:r w:rsidRPr="00E678B1">
        <w:rPr>
          <w:b/>
          <w:bCs/>
          <w:spacing w:val="-11"/>
          <w:sz w:val="24"/>
          <w:szCs w:val="24"/>
        </w:rPr>
        <w:t>1.2.</w:t>
      </w:r>
      <w:r w:rsidRPr="00E678B1">
        <w:rPr>
          <w:b/>
          <w:bCs/>
          <w:sz w:val="24"/>
          <w:szCs w:val="24"/>
        </w:rPr>
        <w:tab/>
        <w:t>Цели и задачи модуля - требования к результатам освоения модуля:</w:t>
      </w:r>
    </w:p>
    <w:p w:rsidR="00116427" w:rsidRDefault="00116427" w:rsidP="00360777">
      <w:pPr>
        <w:shd w:val="clear" w:color="auto" w:fill="FFFFFF"/>
        <w:ind w:left="629"/>
        <w:rPr>
          <w:spacing w:val="-1"/>
          <w:sz w:val="24"/>
          <w:szCs w:val="24"/>
          <w:u w:val="single"/>
        </w:rPr>
      </w:pPr>
    </w:p>
    <w:p w:rsidR="00402844" w:rsidRPr="00E678B1" w:rsidRDefault="00402844" w:rsidP="00360777">
      <w:pPr>
        <w:shd w:val="clear" w:color="auto" w:fill="FFFFFF"/>
        <w:ind w:left="629"/>
        <w:rPr>
          <w:sz w:val="24"/>
          <w:szCs w:val="24"/>
        </w:rPr>
      </w:pPr>
      <w:r w:rsidRPr="00E678B1">
        <w:rPr>
          <w:spacing w:val="-1"/>
          <w:sz w:val="24"/>
          <w:szCs w:val="24"/>
          <w:u w:val="single"/>
        </w:rPr>
        <w:t>Базовая часть</w:t>
      </w:r>
    </w:p>
    <w:p w:rsidR="00402844" w:rsidRPr="00E678B1" w:rsidRDefault="00402844" w:rsidP="00360777">
      <w:pPr>
        <w:shd w:val="clear" w:color="auto" w:fill="FFFFFF"/>
        <w:ind w:left="34" w:right="211" w:firstLine="917"/>
        <w:jc w:val="both"/>
        <w:rPr>
          <w:sz w:val="24"/>
          <w:szCs w:val="24"/>
        </w:rPr>
      </w:pPr>
      <w:r w:rsidRPr="00E678B1">
        <w:rPr>
          <w:sz w:val="24"/>
          <w:szCs w:val="24"/>
        </w:rPr>
        <w:t>С целью овладения указанным видом профессиональной деятельности и со</w:t>
      </w:r>
      <w:r w:rsidRPr="00E678B1">
        <w:rPr>
          <w:sz w:val="24"/>
          <w:szCs w:val="24"/>
        </w:rPr>
        <w:softHyphen/>
        <w:t>ответствующими профессиональными компете</w:t>
      </w:r>
      <w:r>
        <w:rPr>
          <w:sz w:val="24"/>
          <w:szCs w:val="24"/>
        </w:rPr>
        <w:t xml:space="preserve">нциями </w:t>
      </w:r>
      <w:proofErr w:type="gramStart"/>
      <w:r>
        <w:rPr>
          <w:sz w:val="24"/>
          <w:szCs w:val="24"/>
        </w:rPr>
        <w:t>обучающийся</w:t>
      </w:r>
      <w:proofErr w:type="gramEnd"/>
      <w:r>
        <w:rPr>
          <w:sz w:val="24"/>
          <w:szCs w:val="24"/>
        </w:rPr>
        <w:t xml:space="preserve"> в ходе освое</w:t>
      </w:r>
      <w:r w:rsidRPr="00E678B1">
        <w:rPr>
          <w:sz w:val="24"/>
          <w:szCs w:val="24"/>
        </w:rPr>
        <w:t>ния профессионального модуля должен:</w:t>
      </w:r>
    </w:p>
    <w:p w:rsidR="00402844" w:rsidRPr="00E678B1" w:rsidRDefault="00402844" w:rsidP="00360777">
      <w:pPr>
        <w:shd w:val="clear" w:color="auto" w:fill="FFFFFF"/>
        <w:ind w:left="34"/>
        <w:rPr>
          <w:sz w:val="24"/>
          <w:szCs w:val="24"/>
        </w:rPr>
      </w:pPr>
      <w:r w:rsidRPr="00E678B1">
        <w:rPr>
          <w:b/>
          <w:bCs/>
          <w:spacing w:val="-1"/>
          <w:sz w:val="24"/>
          <w:szCs w:val="24"/>
        </w:rPr>
        <w:t>иметь практический опыт:</w:t>
      </w:r>
    </w:p>
    <w:p w:rsidR="00116427" w:rsidRPr="00116427" w:rsidRDefault="00116427" w:rsidP="00037894">
      <w:pPr>
        <w:pStyle w:val="ConsPlusNormal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116427">
        <w:rPr>
          <w:rFonts w:ascii="Times New Roman" w:hAnsi="Times New Roman" w:cs="Times New Roman"/>
          <w:sz w:val="24"/>
          <w:szCs w:val="24"/>
        </w:rPr>
        <w:t>управления тракторами и самоходными сельскохозяйственными машинами;</w:t>
      </w:r>
    </w:p>
    <w:p w:rsidR="00116427" w:rsidRPr="00116427" w:rsidRDefault="00116427" w:rsidP="00037894">
      <w:pPr>
        <w:pStyle w:val="ConsPlusNormal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116427">
        <w:rPr>
          <w:rFonts w:ascii="Times New Roman" w:hAnsi="Times New Roman" w:cs="Times New Roman"/>
          <w:sz w:val="24"/>
          <w:szCs w:val="24"/>
        </w:rPr>
        <w:t>выполнения механизированных работ в сельском хозяйстве;</w:t>
      </w:r>
    </w:p>
    <w:p w:rsidR="00402844" w:rsidRPr="00116427" w:rsidRDefault="00116427" w:rsidP="00037894">
      <w:pPr>
        <w:pStyle w:val="ConsPlusNormal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116427">
        <w:rPr>
          <w:rFonts w:ascii="Times New Roman" w:hAnsi="Times New Roman" w:cs="Times New Roman"/>
          <w:sz w:val="24"/>
          <w:szCs w:val="24"/>
        </w:rPr>
        <w:t>технического обслуживания сельскохозяйственных машин и оборудования;</w:t>
      </w:r>
    </w:p>
    <w:p w:rsidR="00402844" w:rsidRPr="00116427" w:rsidRDefault="00402844" w:rsidP="00116427">
      <w:pPr>
        <w:shd w:val="clear" w:color="auto" w:fill="FFFFFF"/>
        <w:tabs>
          <w:tab w:val="left" w:pos="749"/>
        </w:tabs>
        <w:ind w:right="8602"/>
        <w:rPr>
          <w:b/>
          <w:bCs/>
          <w:sz w:val="24"/>
          <w:szCs w:val="24"/>
        </w:rPr>
      </w:pPr>
      <w:r w:rsidRPr="00116427">
        <w:rPr>
          <w:b/>
          <w:bCs/>
          <w:sz w:val="24"/>
          <w:szCs w:val="24"/>
        </w:rPr>
        <w:t>уметь:</w:t>
      </w:r>
    </w:p>
    <w:p w:rsidR="00116427" w:rsidRDefault="00116427" w:rsidP="00037894">
      <w:pPr>
        <w:pStyle w:val="ConsPlusNormal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116427">
        <w:rPr>
          <w:rFonts w:ascii="Times New Roman" w:hAnsi="Times New Roman" w:cs="Times New Roman"/>
          <w:sz w:val="24"/>
          <w:szCs w:val="24"/>
        </w:rPr>
        <w:t>комплектовать машинно-тракторные агрегаты для проведения агротехнических работ в сельском хозяйстве;</w:t>
      </w:r>
    </w:p>
    <w:p w:rsidR="00116427" w:rsidRDefault="00116427" w:rsidP="00037894">
      <w:pPr>
        <w:pStyle w:val="ConsPlusNormal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116427">
        <w:rPr>
          <w:rFonts w:ascii="Times New Roman" w:hAnsi="Times New Roman" w:cs="Times New Roman"/>
          <w:sz w:val="24"/>
          <w:szCs w:val="24"/>
        </w:rPr>
        <w:t>выполнять агротехнические и агрохимические работы машинно-тракторными агрегатами на базе тракторов основных марок, зерновыми и специальными комбайнами;</w:t>
      </w:r>
    </w:p>
    <w:p w:rsidR="00116427" w:rsidRDefault="00116427" w:rsidP="00037894">
      <w:pPr>
        <w:pStyle w:val="ConsPlusNormal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116427">
        <w:rPr>
          <w:rFonts w:ascii="Times New Roman" w:hAnsi="Times New Roman" w:cs="Times New Roman"/>
          <w:sz w:val="24"/>
          <w:szCs w:val="24"/>
        </w:rPr>
        <w:t>выполнять технологические операции по регулировке машин и механизмов;</w:t>
      </w:r>
    </w:p>
    <w:p w:rsidR="00116427" w:rsidRDefault="00116427" w:rsidP="00037894">
      <w:pPr>
        <w:pStyle w:val="ConsPlusNormal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116427">
        <w:rPr>
          <w:rFonts w:ascii="Times New Roman" w:hAnsi="Times New Roman" w:cs="Times New Roman"/>
          <w:sz w:val="24"/>
          <w:szCs w:val="24"/>
        </w:rPr>
        <w:t>перевозить грузы на тракторных прицепах, контролировать погрузку, размещение и закрепление на них перевозимого груза;</w:t>
      </w:r>
    </w:p>
    <w:p w:rsidR="00116427" w:rsidRDefault="00116427" w:rsidP="00037894">
      <w:pPr>
        <w:pStyle w:val="ConsPlusNormal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116427">
        <w:rPr>
          <w:rFonts w:ascii="Times New Roman" w:hAnsi="Times New Roman" w:cs="Times New Roman"/>
          <w:sz w:val="24"/>
          <w:szCs w:val="24"/>
        </w:rPr>
        <w:t xml:space="preserve">выполнять работы средней сложности по периодическому техническому обслуживанию тракторов и </w:t>
      </w:r>
      <w:proofErr w:type="spellStart"/>
      <w:r w:rsidRPr="00116427">
        <w:rPr>
          <w:rFonts w:ascii="Times New Roman" w:hAnsi="Times New Roman" w:cs="Times New Roman"/>
          <w:sz w:val="24"/>
          <w:szCs w:val="24"/>
        </w:rPr>
        <w:t>агрегатируемых</w:t>
      </w:r>
      <w:proofErr w:type="spellEnd"/>
      <w:r w:rsidRPr="00116427">
        <w:rPr>
          <w:rFonts w:ascii="Times New Roman" w:hAnsi="Times New Roman" w:cs="Times New Roman"/>
          <w:sz w:val="24"/>
          <w:szCs w:val="24"/>
        </w:rPr>
        <w:t xml:space="preserve"> с ними сельскохозяйственных машин с применением современных средств технического обслуживания;</w:t>
      </w:r>
    </w:p>
    <w:p w:rsidR="00116427" w:rsidRDefault="00116427" w:rsidP="00037894">
      <w:pPr>
        <w:pStyle w:val="ConsPlusNormal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116427">
        <w:rPr>
          <w:rFonts w:ascii="Times New Roman" w:hAnsi="Times New Roman" w:cs="Times New Roman"/>
          <w:sz w:val="24"/>
          <w:szCs w:val="24"/>
        </w:rPr>
        <w:t>выявлять несложные неисправности сельскохозяйственных машин и оборудования и самостоятельно выполнять слесарные работы по их устранению;</w:t>
      </w:r>
    </w:p>
    <w:p w:rsidR="00116427" w:rsidRDefault="00116427" w:rsidP="00037894">
      <w:pPr>
        <w:pStyle w:val="ConsPlusNormal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116427">
        <w:rPr>
          <w:rFonts w:ascii="Times New Roman" w:hAnsi="Times New Roman" w:cs="Times New Roman"/>
          <w:sz w:val="24"/>
          <w:szCs w:val="24"/>
        </w:rPr>
        <w:t>под руководством специалиста более высокой квалификации выполнять работы по подготовке, установке на хранение и снятию с хранения сельскохозяйственной техники;</w:t>
      </w:r>
    </w:p>
    <w:p w:rsidR="00402844" w:rsidRPr="00116427" w:rsidRDefault="00116427" w:rsidP="00037894">
      <w:pPr>
        <w:pStyle w:val="ConsPlusNormal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116427">
        <w:rPr>
          <w:rFonts w:ascii="Times New Roman" w:hAnsi="Times New Roman" w:cs="Times New Roman"/>
          <w:sz w:val="24"/>
          <w:szCs w:val="24"/>
        </w:rPr>
        <w:t>оформлять первичную документаци</w:t>
      </w:r>
      <w:r>
        <w:rPr>
          <w:rFonts w:ascii="Times New Roman" w:hAnsi="Times New Roman" w:cs="Times New Roman"/>
          <w:sz w:val="24"/>
          <w:szCs w:val="24"/>
        </w:rPr>
        <w:t>ю</w:t>
      </w:r>
    </w:p>
    <w:p w:rsidR="00402844" w:rsidRDefault="00402844" w:rsidP="00116427">
      <w:pPr>
        <w:shd w:val="clear" w:color="auto" w:fill="FFFFFF"/>
        <w:tabs>
          <w:tab w:val="left" w:pos="749"/>
        </w:tabs>
        <w:ind w:left="394" w:right="8602" w:hanging="394"/>
        <w:rPr>
          <w:b/>
          <w:bCs/>
          <w:sz w:val="24"/>
          <w:szCs w:val="24"/>
        </w:rPr>
      </w:pPr>
      <w:r w:rsidRPr="00116427">
        <w:rPr>
          <w:b/>
          <w:bCs/>
          <w:sz w:val="24"/>
          <w:szCs w:val="24"/>
        </w:rPr>
        <w:t>знать:</w:t>
      </w:r>
    </w:p>
    <w:p w:rsidR="00116427" w:rsidRDefault="00116427" w:rsidP="00037894">
      <w:pPr>
        <w:pStyle w:val="af6"/>
        <w:numPr>
          <w:ilvl w:val="0"/>
          <w:numId w:val="8"/>
        </w:numPr>
        <w:rPr>
          <w:sz w:val="24"/>
          <w:szCs w:val="24"/>
        </w:rPr>
      </w:pPr>
      <w:r w:rsidRPr="00116427">
        <w:rPr>
          <w:sz w:val="24"/>
          <w:szCs w:val="24"/>
        </w:rPr>
        <w:t>устройство, принцип действия и технические характеристики основных марок тракторов и сельскохозяйственных машин;</w:t>
      </w:r>
    </w:p>
    <w:p w:rsidR="00116427" w:rsidRDefault="00116427" w:rsidP="00037894">
      <w:pPr>
        <w:pStyle w:val="af6"/>
        <w:numPr>
          <w:ilvl w:val="0"/>
          <w:numId w:val="8"/>
        </w:numPr>
        <w:rPr>
          <w:sz w:val="24"/>
          <w:szCs w:val="24"/>
        </w:rPr>
      </w:pPr>
      <w:r w:rsidRPr="00116427">
        <w:rPr>
          <w:sz w:val="24"/>
          <w:szCs w:val="24"/>
        </w:rPr>
        <w:t>мощность обслуживаемого двигателя и предельную нагрузку прицепных приспособлений;</w:t>
      </w:r>
    </w:p>
    <w:p w:rsidR="00116427" w:rsidRDefault="00116427" w:rsidP="00037894">
      <w:pPr>
        <w:pStyle w:val="af6"/>
        <w:numPr>
          <w:ilvl w:val="0"/>
          <w:numId w:val="8"/>
        </w:numPr>
        <w:rPr>
          <w:sz w:val="24"/>
          <w:szCs w:val="24"/>
        </w:rPr>
      </w:pPr>
      <w:r w:rsidRPr="00116427">
        <w:rPr>
          <w:sz w:val="24"/>
          <w:szCs w:val="24"/>
        </w:rPr>
        <w:t xml:space="preserve">правила комплектования машинно-тракторных агрегатов в растениеводстве и </w:t>
      </w:r>
      <w:r w:rsidRPr="00116427">
        <w:rPr>
          <w:sz w:val="24"/>
          <w:szCs w:val="24"/>
        </w:rPr>
        <w:lastRenderedPageBreak/>
        <w:t>животноводстве;</w:t>
      </w:r>
    </w:p>
    <w:p w:rsidR="00116427" w:rsidRDefault="00116427" w:rsidP="00037894">
      <w:pPr>
        <w:pStyle w:val="af6"/>
        <w:numPr>
          <w:ilvl w:val="0"/>
          <w:numId w:val="8"/>
        </w:numPr>
        <w:rPr>
          <w:sz w:val="24"/>
          <w:szCs w:val="24"/>
        </w:rPr>
      </w:pPr>
      <w:r w:rsidRPr="00116427">
        <w:rPr>
          <w:sz w:val="24"/>
          <w:szCs w:val="24"/>
        </w:rPr>
        <w:t>правила работы с прицепными приспособлениями и устройствами;</w:t>
      </w:r>
    </w:p>
    <w:p w:rsidR="00116427" w:rsidRDefault="00116427" w:rsidP="00037894">
      <w:pPr>
        <w:pStyle w:val="af6"/>
        <w:numPr>
          <w:ilvl w:val="0"/>
          <w:numId w:val="8"/>
        </w:numPr>
        <w:rPr>
          <w:sz w:val="24"/>
          <w:szCs w:val="24"/>
        </w:rPr>
      </w:pPr>
      <w:r w:rsidRPr="00116427">
        <w:rPr>
          <w:sz w:val="24"/>
          <w:szCs w:val="24"/>
        </w:rPr>
        <w:t>методы и приемы выполнения агротехнических и агрохимических работ;</w:t>
      </w:r>
    </w:p>
    <w:p w:rsidR="00116427" w:rsidRDefault="00116427" w:rsidP="00037894">
      <w:pPr>
        <w:pStyle w:val="af6"/>
        <w:numPr>
          <w:ilvl w:val="0"/>
          <w:numId w:val="8"/>
        </w:numPr>
        <w:rPr>
          <w:sz w:val="24"/>
          <w:szCs w:val="24"/>
        </w:rPr>
      </w:pPr>
      <w:r w:rsidRPr="00116427">
        <w:rPr>
          <w:sz w:val="24"/>
          <w:szCs w:val="24"/>
        </w:rPr>
        <w:t>пути и средства повышения плодородия почв;</w:t>
      </w:r>
    </w:p>
    <w:p w:rsidR="00116427" w:rsidRDefault="00116427" w:rsidP="00037894">
      <w:pPr>
        <w:pStyle w:val="af6"/>
        <w:numPr>
          <w:ilvl w:val="0"/>
          <w:numId w:val="8"/>
        </w:numPr>
        <w:rPr>
          <w:sz w:val="24"/>
          <w:szCs w:val="24"/>
        </w:rPr>
      </w:pPr>
      <w:r w:rsidRPr="00116427">
        <w:rPr>
          <w:sz w:val="24"/>
          <w:szCs w:val="24"/>
        </w:rPr>
        <w:t>средства и виды технического обслуживания тракторов, сельскохозяйственных машин и оборудования;</w:t>
      </w:r>
    </w:p>
    <w:p w:rsidR="00116427" w:rsidRDefault="00116427" w:rsidP="00037894">
      <w:pPr>
        <w:pStyle w:val="af6"/>
        <w:numPr>
          <w:ilvl w:val="0"/>
          <w:numId w:val="8"/>
        </w:numPr>
        <w:rPr>
          <w:sz w:val="24"/>
          <w:szCs w:val="24"/>
        </w:rPr>
      </w:pPr>
      <w:r w:rsidRPr="00116427">
        <w:rPr>
          <w:sz w:val="24"/>
          <w:szCs w:val="24"/>
        </w:rPr>
        <w:t>способы выявления и устранения дефектов в работе тракторов, сельскохозяйственных машин и оборудования;</w:t>
      </w:r>
    </w:p>
    <w:p w:rsidR="00116427" w:rsidRDefault="00116427" w:rsidP="00037894">
      <w:pPr>
        <w:pStyle w:val="af6"/>
        <w:numPr>
          <w:ilvl w:val="0"/>
          <w:numId w:val="8"/>
        </w:numPr>
        <w:rPr>
          <w:sz w:val="24"/>
          <w:szCs w:val="24"/>
        </w:rPr>
      </w:pPr>
      <w:r w:rsidRPr="00116427">
        <w:rPr>
          <w:sz w:val="24"/>
          <w:szCs w:val="24"/>
        </w:rPr>
        <w:t xml:space="preserve">правила погрузки, укладки, </w:t>
      </w:r>
      <w:proofErr w:type="spellStart"/>
      <w:r w:rsidRPr="00116427">
        <w:rPr>
          <w:sz w:val="24"/>
          <w:szCs w:val="24"/>
        </w:rPr>
        <w:t>строповки</w:t>
      </w:r>
      <w:proofErr w:type="spellEnd"/>
      <w:r w:rsidRPr="00116427">
        <w:rPr>
          <w:sz w:val="24"/>
          <w:szCs w:val="24"/>
        </w:rPr>
        <w:t xml:space="preserve"> и разгрузки различных грузов в тракторном прицепе;</w:t>
      </w:r>
    </w:p>
    <w:p w:rsidR="00116427" w:rsidRDefault="00116427" w:rsidP="00037894">
      <w:pPr>
        <w:pStyle w:val="af6"/>
        <w:numPr>
          <w:ilvl w:val="0"/>
          <w:numId w:val="8"/>
        </w:numPr>
        <w:shd w:val="clear" w:color="auto" w:fill="FFFFFF"/>
        <w:rPr>
          <w:sz w:val="24"/>
          <w:szCs w:val="24"/>
        </w:rPr>
      </w:pPr>
      <w:r w:rsidRPr="00116427">
        <w:rPr>
          <w:sz w:val="24"/>
          <w:szCs w:val="24"/>
        </w:rPr>
        <w:t>содержание и правила оформления первичной документации</w:t>
      </w:r>
      <w:proofErr w:type="gramStart"/>
      <w:r>
        <w:t>.</w:t>
      </w:r>
      <w:r w:rsidR="00402844" w:rsidRPr="00116427">
        <w:rPr>
          <w:sz w:val="24"/>
          <w:szCs w:val="24"/>
        </w:rPr>
        <w:tab/>
        <w:t>;</w:t>
      </w:r>
      <w:proofErr w:type="gramEnd"/>
    </w:p>
    <w:p w:rsidR="00102045" w:rsidRDefault="00102045" w:rsidP="00116427">
      <w:pPr>
        <w:shd w:val="clear" w:color="auto" w:fill="FFFFFF"/>
        <w:ind w:left="360"/>
        <w:rPr>
          <w:spacing w:val="-1"/>
          <w:sz w:val="24"/>
          <w:szCs w:val="24"/>
          <w:u w:val="single"/>
        </w:rPr>
      </w:pPr>
    </w:p>
    <w:p w:rsidR="00402844" w:rsidRPr="00116427" w:rsidRDefault="00402844" w:rsidP="00116427">
      <w:pPr>
        <w:shd w:val="clear" w:color="auto" w:fill="FFFFFF"/>
        <w:ind w:left="360"/>
        <w:rPr>
          <w:sz w:val="24"/>
          <w:szCs w:val="24"/>
        </w:rPr>
      </w:pPr>
      <w:r w:rsidRPr="00116427">
        <w:rPr>
          <w:spacing w:val="-1"/>
          <w:sz w:val="24"/>
          <w:szCs w:val="24"/>
          <w:u w:val="single"/>
        </w:rPr>
        <w:t>Вариативная часть</w:t>
      </w:r>
    </w:p>
    <w:p w:rsidR="00402844" w:rsidRPr="00E678B1" w:rsidRDefault="00402844" w:rsidP="00D36D2B">
      <w:pPr>
        <w:shd w:val="clear" w:color="auto" w:fill="FFFFFF"/>
        <w:ind w:right="187" w:firstLine="922"/>
        <w:jc w:val="both"/>
        <w:rPr>
          <w:sz w:val="24"/>
          <w:szCs w:val="24"/>
        </w:rPr>
      </w:pPr>
      <w:r w:rsidRPr="00E678B1">
        <w:rPr>
          <w:sz w:val="24"/>
          <w:szCs w:val="24"/>
        </w:rPr>
        <w:t>С целью реализации требований работодателей и ориентации профессио</w:t>
      </w:r>
      <w:r w:rsidRPr="00E678B1">
        <w:rPr>
          <w:sz w:val="24"/>
          <w:szCs w:val="24"/>
        </w:rPr>
        <w:softHyphen/>
        <w:t xml:space="preserve">нальной подготовки под конкретное рабочее место, </w:t>
      </w:r>
      <w:proofErr w:type="gramStart"/>
      <w:r w:rsidRPr="00E678B1">
        <w:rPr>
          <w:sz w:val="24"/>
          <w:szCs w:val="24"/>
        </w:rPr>
        <w:t>обучающийся</w:t>
      </w:r>
      <w:proofErr w:type="gramEnd"/>
      <w:r w:rsidRPr="00E678B1">
        <w:rPr>
          <w:sz w:val="24"/>
          <w:szCs w:val="24"/>
        </w:rPr>
        <w:t xml:space="preserve"> в рамках овладе</w:t>
      </w:r>
      <w:r w:rsidRPr="00E678B1">
        <w:rPr>
          <w:spacing w:val="-1"/>
          <w:sz w:val="24"/>
          <w:szCs w:val="24"/>
        </w:rPr>
        <w:t>ния указанным видом профессиональной деятельности должен:</w:t>
      </w:r>
    </w:p>
    <w:p w:rsidR="00402844" w:rsidRPr="00E678B1" w:rsidRDefault="00402844" w:rsidP="00D36D2B">
      <w:pPr>
        <w:shd w:val="clear" w:color="auto" w:fill="FFFFFF"/>
        <w:rPr>
          <w:sz w:val="24"/>
          <w:szCs w:val="24"/>
        </w:rPr>
      </w:pPr>
      <w:r w:rsidRPr="00E678B1">
        <w:rPr>
          <w:b/>
          <w:bCs/>
          <w:spacing w:val="-1"/>
          <w:sz w:val="24"/>
          <w:szCs w:val="24"/>
        </w:rPr>
        <w:t>иметь практический опыт:</w:t>
      </w:r>
    </w:p>
    <w:p w:rsidR="00D36D2B" w:rsidRPr="00C97501" w:rsidRDefault="00D36D2B" w:rsidP="00037894">
      <w:pPr>
        <w:pStyle w:val="ConsPlusNormal"/>
        <w:numPr>
          <w:ilvl w:val="0"/>
          <w:numId w:val="9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C97501">
        <w:rPr>
          <w:rFonts w:ascii="Times New Roman" w:hAnsi="Times New Roman" w:cs="Times New Roman"/>
          <w:sz w:val="24"/>
          <w:szCs w:val="24"/>
        </w:rPr>
        <w:t>выполнения ремонта деталей автомобиля;</w:t>
      </w:r>
    </w:p>
    <w:p w:rsidR="00402844" w:rsidRPr="00102045" w:rsidRDefault="00102045" w:rsidP="00037894">
      <w:pPr>
        <w:pStyle w:val="af6"/>
        <w:numPr>
          <w:ilvl w:val="0"/>
          <w:numId w:val="9"/>
        </w:numPr>
        <w:shd w:val="clear" w:color="auto" w:fill="FFFFFF"/>
        <w:tabs>
          <w:tab w:val="left" w:leader="dot" w:pos="1445"/>
        </w:tabs>
        <w:rPr>
          <w:sz w:val="24"/>
          <w:szCs w:val="24"/>
        </w:rPr>
      </w:pPr>
      <w:r w:rsidRPr="00C97501">
        <w:rPr>
          <w:sz w:val="24"/>
          <w:szCs w:val="24"/>
        </w:rPr>
        <w:t xml:space="preserve">снятия и установки агрегатов и узлов </w:t>
      </w:r>
      <w:r>
        <w:rPr>
          <w:sz w:val="24"/>
          <w:szCs w:val="24"/>
        </w:rPr>
        <w:t>тракторов</w:t>
      </w:r>
    </w:p>
    <w:p w:rsidR="00402844" w:rsidRPr="00E678B1" w:rsidRDefault="00402844" w:rsidP="00D36D2B">
      <w:pPr>
        <w:shd w:val="clear" w:color="auto" w:fill="FFFFFF"/>
        <w:tabs>
          <w:tab w:val="left" w:pos="835"/>
        </w:tabs>
        <w:ind w:right="8813"/>
        <w:rPr>
          <w:b/>
          <w:bCs/>
          <w:sz w:val="24"/>
          <w:szCs w:val="24"/>
        </w:rPr>
      </w:pPr>
      <w:r w:rsidRPr="00E678B1">
        <w:rPr>
          <w:b/>
          <w:bCs/>
          <w:sz w:val="24"/>
          <w:szCs w:val="24"/>
        </w:rPr>
        <w:t>уметь:</w:t>
      </w:r>
    </w:p>
    <w:p w:rsidR="00D36D2B" w:rsidRDefault="00D36D2B" w:rsidP="00037894">
      <w:pPr>
        <w:pStyle w:val="af6"/>
        <w:numPr>
          <w:ilvl w:val="0"/>
          <w:numId w:val="10"/>
        </w:numPr>
        <w:rPr>
          <w:sz w:val="24"/>
          <w:szCs w:val="24"/>
        </w:rPr>
      </w:pPr>
      <w:r w:rsidRPr="00D36D2B">
        <w:rPr>
          <w:sz w:val="24"/>
          <w:szCs w:val="24"/>
        </w:rPr>
        <w:t>определять неисправности и объем работ по их устранению и ремонту;</w:t>
      </w:r>
    </w:p>
    <w:p w:rsidR="00402844" w:rsidRPr="00D36D2B" w:rsidRDefault="00D36D2B" w:rsidP="00037894">
      <w:pPr>
        <w:pStyle w:val="af6"/>
        <w:numPr>
          <w:ilvl w:val="0"/>
          <w:numId w:val="10"/>
        </w:numPr>
        <w:rPr>
          <w:sz w:val="24"/>
          <w:szCs w:val="24"/>
        </w:rPr>
      </w:pPr>
      <w:r w:rsidRPr="00D36D2B">
        <w:rPr>
          <w:sz w:val="24"/>
          <w:szCs w:val="24"/>
        </w:rPr>
        <w:t xml:space="preserve">определять способы и средства ремонта </w:t>
      </w:r>
      <w:r w:rsidR="00402844" w:rsidRPr="00D36D2B">
        <w:rPr>
          <w:sz w:val="24"/>
          <w:szCs w:val="24"/>
        </w:rPr>
        <w:t>знать:</w:t>
      </w:r>
    </w:p>
    <w:p w:rsidR="00D36D2B" w:rsidRPr="00E678B1" w:rsidRDefault="00D36D2B" w:rsidP="00D36D2B">
      <w:pPr>
        <w:shd w:val="clear" w:color="auto" w:fill="FFFFFF"/>
        <w:tabs>
          <w:tab w:val="left" w:pos="749"/>
        </w:tabs>
        <w:ind w:right="8602"/>
        <w:jc w:val="both"/>
        <w:rPr>
          <w:b/>
          <w:bCs/>
          <w:sz w:val="24"/>
          <w:szCs w:val="24"/>
        </w:rPr>
      </w:pPr>
      <w:r w:rsidRPr="00E678B1">
        <w:rPr>
          <w:b/>
          <w:bCs/>
          <w:sz w:val="24"/>
          <w:szCs w:val="24"/>
        </w:rPr>
        <w:t>знать:</w:t>
      </w:r>
    </w:p>
    <w:p w:rsidR="00D36D2B" w:rsidRDefault="00D36D2B" w:rsidP="00037894">
      <w:pPr>
        <w:pStyle w:val="af6"/>
        <w:numPr>
          <w:ilvl w:val="0"/>
          <w:numId w:val="11"/>
        </w:numPr>
        <w:jc w:val="both"/>
        <w:rPr>
          <w:sz w:val="24"/>
          <w:szCs w:val="24"/>
        </w:rPr>
      </w:pPr>
      <w:r>
        <w:rPr>
          <w:sz w:val="24"/>
          <w:szCs w:val="24"/>
        </w:rPr>
        <w:t>виды и методы ремонта</w:t>
      </w:r>
    </w:p>
    <w:p w:rsidR="006A5C80" w:rsidRPr="00D36D2B" w:rsidRDefault="006A5C80" w:rsidP="006A5C80">
      <w:pPr>
        <w:pStyle w:val="af6"/>
        <w:jc w:val="both"/>
        <w:rPr>
          <w:sz w:val="24"/>
          <w:szCs w:val="24"/>
        </w:rPr>
      </w:pPr>
    </w:p>
    <w:p w:rsidR="00402844" w:rsidRDefault="00402844" w:rsidP="00360777">
      <w:pPr>
        <w:numPr>
          <w:ilvl w:val="1"/>
          <w:numId w:val="2"/>
        </w:numPr>
        <w:shd w:val="clear" w:color="auto" w:fill="FFFFFF"/>
        <w:rPr>
          <w:b/>
          <w:bCs/>
          <w:spacing w:val="-1"/>
          <w:sz w:val="24"/>
          <w:szCs w:val="24"/>
        </w:rPr>
      </w:pPr>
      <w:r w:rsidRPr="00E678B1">
        <w:rPr>
          <w:b/>
          <w:bCs/>
          <w:spacing w:val="-1"/>
          <w:sz w:val="24"/>
          <w:szCs w:val="24"/>
        </w:rPr>
        <w:t>Количество часов на освоение программы профессионального модуля</w:t>
      </w:r>
    </w:p>
    <w:p w:rsidR="00402844" w:rsidRPr="00E12DF9" w:rsidRDefault="00402844" w:rsidP="003607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 w:rsidRPr="00E12DF9">
        <w:rPr>
          <w:sz w:val="24"/>
          <w:szCs w:val="24"/>
        </w:rPr>
        <w:t xml:space="preserve">всего – </w:t>
      </w:r>
      <w:r w:rsidR="006A5C80">
        <w:rPr>
          <w:sz w:val="24"/>
          <w:szCs w:val="24"/>
        </w:rPr>
        <w:t>797</w:t>
      </w:r>
      <w:r w:rsidRPr="00E12DF9">
        <w:rPr>
          <w:sz w:val="24"/>
          <w:szCs w:val="24"/>
        </w:rPr>
        <w:t xml:space="preserve"> часов, в том числе:</w:t>
      </w:r>
    </w:p>
    <w:p w:rsidR="00402844" w:rsidRPr="00E12DF9" w:rsidRDefault="00402844" w:rsidP="003607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 w:rsidRPr="00E12DF9">
        <w:rPr>
          <w:sz w:val="24"/>
          <w:szCs w:val="24"/>
        </w:rPr>
        <w:t xml:space="preserve">максимальной учебной нагрузки </w:t>
      </w:r>
      <w:proofErr w:type="gramStart"/>
      <w:r w:rsidRPr="00E12DF9">
        <w:rPr>
          <w:sz w:val="24"/>
          <w:szCs w:val="24"/>
        </w:rPr>
        <w:t>обучающегося</w:t>
      </w:r>
      <w:proofErr w:type="gramEnd"/>
      <w:r w:rsidRPr="00E12DF9">
        <w:rPr>
          <w:sz w:val="24"/>
          <w:szCs w:val="24"/>
        </w:rPr>
        <w:t xml:space="preserve"> – </w:t>
      </w:r>
      <w:r w:rsidR="006A5C80">
        <w:rPr>
          <w:sz w:val="24"/>
          <w:szCs w:val="24"/>
        </w:rPr>
        <w:t>271</w:t>
      </w:r>
      <w:r w:rsidRPr="00E12DF9">
        <w:rPr>
          <w:sz w:val="24"/>
          <w:szCs w:val="24"/>
        </w:rPr>
        <w:t xml:space="preserve"> часов, включая:</w:t>
      </w:r>
    </w:p>
    <w:p w:rsidR="00402844" w:rsidRPr="00E12DF9" w:rsidRDefault="00402844" w:rsidP="003607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 w:rsidRPr="00E12DF9">
        <w:rPr>
          <w:sz w:val="24"/>
          <w:szCs w:val="24"/>
        </w:rPr>
        <w:t xml:space="preserve">обязательной аудиторной учебной нагрузки </w:t>
      </w:r>
      <w:proofErr w:type="gramStart"/>
      <w:r w:rsidRPr="00E12DF9">
        <w:rPr>
          <w:sz w:val="24"/>
          <w:szCs w:val="24"/>
        </w:rPr>
        <w:t>обучающегося</w:t>
      </w:r>
      <w:proofErr w:type="gramEnd"/>
      <w:r w:rsidRPr="00E12DF9">
        <w:rPr>
          <w:sz w:val="24"/>
          <w:szCs w:val="24"/>
        </w:rPr>
        <w:t xml:space="preserve"> – </w:t>
      </w:r>
      <w:r w:rsidR="006A5C80">
        <w:rPr>
          <w:sz w:val="24"/>
          <w:szCs w:val="24"/>
        </w:rPr>
        <w:t>204</w:t>
      </w:r>
      <w:r w:rsidRPr="00E12DF9">
        <w:rPr>
          <w:sz w:val="24"/>
          <w:szCs w:val="24"/>
        </w:rPr>
        <w:t xml:space="preserve"> часов;</w:t>
      </w:r>
    </w:p>
    <w:p w:rsidR="00402844" w:rsidRPr="00E12DF9" w:rsidRDefault="00402844" w:rsidP="003607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 w:rsidRPr="00E12DF9">
        <w:rPr>
          <w:sz w:val="24"/>
          <w:szCs w:val="24"/>
        </w:rPr>
        <w:t xml:space="preserve">самостоятельной работы </w:t>
      </w:r>
      <w:proofErr w:type="gramStart"/>
      <w:r w:rsidRPr="00E12DF9">
        <w:rPr>
          <w:sz w:val="24"/>
          <w:szCs w:val="24"/>
        </w:rPr>
        <w:t>обучающегося</w:t>
      </w:r>
      <w:proofErr w:type="gramEnd"/>
      <w:r w:rsidRPr="00E12DF9">
        <w:rPr>
          <w:sz w:val="24"/>
          <w:szCs w:val="24"/>
        </w:rPr>
        <w:t xml:space="preserve"> – </w:t>
      </w:r>
      <w:r w:rsidR="006A5C80">
        <w:rPr>
          <w:sz w:val="24"/>
          <w:szCs w:val="24"/>
        </w:rPr>
        <w:t>67</w:t>
      </w:r>
      <w:r w:rsidRPr="00E12DF9">
        <w:rPr>
          <w:sz w:val="24"/>
          <w:szCs w:val="24"/>
        </w:rPr>
        <w:t xml:space="preserve"> часов;</w:t>
      </w:r>
    </w:p>
    <w:p w:rsidR="00402844" w:rsidRDefault="00402844" w:rsidP="003607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 w:rsidRPr="00E12DF9">
        <w:rPr>
          <w:sz w:val="24"/>
          <w:szCs w:val="24"/>
        </w:rPr>
        <w:t>учебной и производственной практики –</w:t>
      </w:r>
      <w:r w:rsidR="006A5C80">
        <w:rPr>
          <w:sz w:val="24"/>
          <w:szCs w:val="24"/>
        </w:rPr>
        <w:t>526</w:t>
      </w:r>
      <w:r w:rsidRPr="00E12DF9">
        <w:rPr>
          <w:sz w:val="24"/>
          <w:szCs w:val="24"/>
        </w:rPr>
        <w:t xml:space="preserve"> часов.</w:t>
      </w:r>
    </w:p>
    <w:p w:rsidR="00402844" w:rsidRDefault="00402844" w:rsidP="00360777">
      <w:pPr>
        <w:widowControl/>
        <w:autoSpaceDE/>
        <w:autoSpaceDN/>
        <w:adjustRightInd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402844" w:rsidRPr="00E678B1" w:rsidRDefault="00402844" w:rsidP="00360777">
      <w:pPr>
        <w:pStyle w:val="10"/>
        <w:widowControl/>
        <w:autoSpaceDE/>
        <w:autoSpaceDN/>
        <w:adjustRightInd/>
        <w:spacing w:before="0" w:after="0"/>
        <w:jc w:val="center"/>
        <w:rPr>
          <w:rFonts w:ascii="Times New Roman" w:hAnsi="Times New Roman" w:cs="Times New Roman"/>
          <w:caps/>
          <w:sz w:val="24"/>
          <w:szCs w:val="24"/>
        </w:rPr>
      </w:pPr>
      <w:bookmarkStart w:id="3" w:name="_Toc315252775"/>
      <w:bookmarkStart w:id="4" w:name="_Toc315252841"/>
      <w:bookmarkStart w:id="5" w:name="_Toc460426612"/>
      <w:r w:rsidRPr="00E678B1">
        <w:rPr>
          <w:rFonts w:ascii="Times New Roman" w:hAnsi="Times New Roman" w:cs="Times New Roman"/>
          <w:caps/>
          <w:sz w:val="24"/>
          <w:szCs w:val="24"/>
        </w:rPr>
        <w:lastRenderedPageBreak/>
        <w:t>2. РЕЗУЛЬТАТЫ ОСВОЕНИЯ ПРОФЕССИОНАЛЬНОГО МОДУЛЯ</w:t>
      </w:r>
      <w:bookmarkEnd w:id="3"/>
      <w:bookmarkEnd w:id="4"/>
      <w:bookmarkEnd w:id="5"/>
    </w:p>
    <w:p w:rsidR="006A5C80" w:rsidRPr="00E678B1" w:rsidRDefault="006A5C80" w:rsidP="006A5C80">
      <w:pPr>
        <w:shd w:val="clear" w:color="auto" w:fill="FFFFFF"/>
        <w:ind w:left="125" w:right="110" w:firstLine="566"/>
        <w:jc w:val="both"/>
        <w:rPr>
          <w:sz w:val="24"/>
          <w:szCs w:val="24"/>
        </w:rPr>
      </w:pPr>
      <w:r w:rsidRPr="00E678B1">
        <w:rPr>
          <w:sz w:val="24"/>
          <w:szCs w:val="24"/>
        </w:rPr>
        <w:t>Результатом освоения профессионального модуля является овладение обучающимися видом профессиональной деятельности</w:t>
      </w:r>
      <w:r>
        <w:rPr>
          <w:sz w:val="24"/>
          <w:szCs w:val="24"/>
        </w:rPr>
        <w:t xml:space="preserve"> </w:t>
      </w:r>
      <w:r w:rsidRPr="00E678B1">
        <w:rPr>
          <w:sz w:val="24"/>
          <w:szCs w:val="24"/>
        </w:rPr>
        <w:t xml:space="preserve"> </w:t>
      </w:r>
      <w:r>
        <w:rPr>
          <w:b/>
          <w:sz w:val="24"/>
          <w:szCs w:val="24"/>
        </w:rPr>
        <w:t>Эксплуатация и техническое обслуживание сельскохозяйственных машин и оборудования</w:t>
      </w:r>
      <w:r w:rsidRPr="009A3D7F">
        <w:rPr>
          <w:b/>
          <w:sz w:val="24"/>
          <w:szCs w:val="24"/>
        </w:rPr>
        <w:t>,</w:t>
      </w:r>
      <w:r>
        <w:rPr>
          <w:sz w:val="24"/>
          <w:szCs w:val="24"/>
        </w:rPr>
        <w:t xml:space="preserve"> </w:t>
      </w:r>
      <w:r w:rsidRPr="00E678B1">
        <w:rPr>
          <w:sz w:val="24"/>
          <w:szCs w:val="24"/>
        </w:rPr>
        <w:t xml:space="preserve">в </w:t>
      </w:r>
      <w:r w:rsidRPr="00E678B1">
        <w:rPr>
          <w:spacing w:val="-1"/>
          <w:sz w:val="24"/>
          <w:szCs w:val="24"/>
        </w:rPr>
        <w:t xml:space="preserve">том числе профессиональными (ПК), указанными в ФГОС по </w:t>
      </w:r>
      <w:r>
        <w:rPr>
          <w:spacing w:val="-1"/>
          <w:sz w:val="24"/>
          <w:szCs w:val="24"/>
        </w:rPr>
        <w:t>профессии</w:t>
      </w:r>
      <w:r w:rsidRPr="00E678B1">
        <w:rPr>
          <w:spacing w:val="-1"/>
          <w:sz w:val="24"/>
          <w:szCs w:val="24"/>
        </w:rPr>
        <w:t xml:space="preserve"> </w:t>
      </w:r>
      <w:r w:rsidRPr="004B6A81">
        <w:rPr>
          <w:rFonts w:eastAsia="Calibri"/>
          <w:b/>
          <w:sz w:val="24"/>
          <w:szCs w:val="24"/>
        </w:rPr>
        <w:t xml:space="preserve">110800.02 </w:t>
      </w:r>
      <w:r w:rsidRPr="00A65FAC">
        <w:rPr>
          <w:rFonts w:eastAsia="Calibri"/>
          <w:b/>
          <w:sz w:val="24"/>
          <w:szCs w:val="24"/>
        </w:rPr>
        <w:t>Тракторист-машинист сельскохозяйственного производства</w:t>
      </w:r>
    </w:p>
    <w:p w:rsidR="00402844" w:rsidRPr="00E678B1" w:rsidRDefault="00402844" w:rsidP="00360777">
      <w:pPr>
        <w:rPr>
          <w:sz w:val="24"/>
          <w:szCs w:val="24"/>
        </w:rPr>
      </w:pPr>
    </w:p>
    <w:tbl>
      <w:tblPr>
        <w:tblW w:w="0" w:type="auto"/>
        <w:tblInd w:w="4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701"/>
        <w:gridCol w:w="7797"/>
      </w:tblGrid>
      <w:tr w:rsidR="006A5C80" w:rsidRPr="00DD60A6" w:rsidTr="00AC09AF">
        <w:trPr>
          <w:trHeight w:hRule="exact" w:val="696"/>
        </w:trPr>
        <w:tc>
          <w:tcPr>
            <w:tcW w:w="1701" w:type="dxa"/>
            <w:shd w:val="clear" w:color="auto" w:fill="B6DDE8" w:themeFill="accent5" w:themeFillTint="66"/>
            <w:vAlign w:val="center"/>
          </w:tcPr>
          <w:p w:rsidR="006A5C80" w:rsidRPr="00405F44" w:rsidRDefault="006A5C80" w:rsidP="00AC09AF">
            <w:pPr>
              <w:jc w:val="center"/>
              <w:rPr>
                <w:b/>
                <w:sz w:val="24"/>
                <w:szCs w:val="24"/>
              </w:rPr>
            </w:pPr>
            <w:r w:rsidRPr="00405F44">
              <w:rPr>
                <w:b/>
                <w:sz w:val="24"/>
                <w:szCs w:val="24"/>
              </w:rPr>
              <w:t>Код</w:t>
            </w:r>
          </w:p>
        </w:tc>
        <w:tc>
          <w:tcPr>
            <w:tcW w:w="7797" w:type="dxa"/>
            <w:shd w:val="clear" w:color="auto" w:fill="B6DDE8" w:themeFill="accent5" w:themeFillTint="66"/>
            <w:vAlign w:val="center"/>
          </w:tcPr>
          <w:p w:rsidR="006A5C80" w:rsidRPr="00405F44" w:rsidRDefault="006A5C80" w:rsidP="00AC09AF">
            <w:pPr>
              <w:jc w:val="center"/>
              <w:rPr>
                <w:b/>
                <w:sz w:val="24"/>
                <w:szCs w:val="24"/>
              </w:rPr>
            </w:pPr>
            <w:r w:rsidRPr="00405F44">
              <w:rPr>
                <w:b/>
                <w:sz w:val="24"/>
                <w:szCs w:val="24"/>
              </w:rPr>
              <w:t>Наименование результата обучения</w:t>
            </w:r>
          </w:p>
        </w:tc>
      </w:tr>
      <w:tr w:rsidR="006A5C80" w:rsidRPr="00DD60A6" w:rsidTr="006A5C80">
        <w:trPr>
          <w:trHeight w:hRule="exact" w:val="650"/>
        </w:trPr>
        <w:tc>
          <w:tcPr>
            <w:tcW w:w="1701" w:type="dxa"/>
            <w:shd w:val="clear" w:color="auto" w:fill="FFFFFF"/>
            <w:vAlign w:val="center"/>
          </w:tcPr>
          <w:p w:rsidR="006A5C80" w:rsidRPr="009A3D7F" w:rsidRDefault="006A5C80" w:rsidP="00AC09AF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r w:rsidRPr="009A3D7F">
              <w:rPr>
                <w:iCs/>
                <w:spacing w:val="-3"/>
                <w:sz w:val="24"/>
                <w:szCs w:val="24"/>
              </w:rPr>
              <w:t>ПК 1.1</w:t>
            </w:r>
          </w:p>
        </w:tc>
        <w:tc>
          <w:tcPr>
            <w:tcW w:w="7797" w:type="dxa"/>
            <w:shd w:val="clear" w:color="auto" w:fill="FFFFFF"/>
            <w:vAlign w:val="center"/>
          </w:tcPr>
          <w:p w:rsidR="006A5C80" w:rsidRPr="009A3D7F" w:rsidRDefault="006A5C80" w:rsidP="00AC09AF">
            <w:pPr>
              <w:shd w:val="clear" w:color="auto" w:fill="FFFFFF"/>
              <w:ind w:firstLine="193"/>
              <w:rPr>
                <w:sz w:val="24"/>
                <w:szCs w:val="24"/>
              </w:rPr>
            </w:pPr>
            <w:r w:rsidRPr="006A5C80">
              <w:rPr>
                <w:iCs/>
                <w:spacing w:val="-3"/>
                <w:sz w:val="24"/>
                <w:szCs w:val="24"/>
              </w:rPr>
              <w:t xml:space="preserve">Управлять тракторами и самоходными сельскохозяйственными машинами всех видов на предприятиях сельского хозяйства </w:t>
            </w:r>
            <w:r w:rsidRPr="009A3D7F">
              <w:rPr>
                <w:sz w:val="24"/>
                <w:szCs w:val="24"/>
              </w:rPr>
              <w:t>………………………………………………………………………</w:t>
            </w:r>
          </w:p>
        </w:tc>
      </w:tr>
      <w:tr w:rsidR="006A5C80" w:rsidRPr="00DD60A6" w:rsidTr="00AC09AF">
        <w:trPr>
          <w:trHeight w:hRule="exact" w:val="623"/>
        </w:trPr>
        <w:tc>
          <w:tcPr>
            <w:tcW w:w="1701" w:type="dxa"/>
            <w:shd w:val="clear" w:color="auto" w:fill="FFFFFF"/>
            <w:vAlign w:val="center"/>
          </w:tcPr>
          <w:p w:rsidR="006A5C80" w:rsidRPr="009A3D7F" w:rsidRDefault="006A5C80" w:rsidP="00AC09AF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r w:rsidRPr="009A3D7F">
              <w:rPr>
                <w:sz w:val="24"/>
                <w:szCs w:val="24"/>
              </w:rPr>
              <w:t xml:space="preserve">ПК </w:t>
            </w:r>
            <w:r w:rsidRPr="009A3D7F">
              <w:rPr>
                <w:iCs/>
                <w:spacing w:val="-3"/>
                <w:sz w:val="24"/>
                <w:szCs w:val="24"/>
              </w:rPr>
              <w:t>1.2</w:t>
            </w:r>
          </w:p>
        </w:tc>
        <w:tc>
          <w:tcPr>
            <w:tcW w:w="7797" w:type="dxa"/>
            <w:shd w:val="clear" w:color="auto" w:fill="FFFFFF"/>
            <w:vAlign w:val="center"/>
          </w:tcPr>
          <w:p w:rsidR="006A5C80" w:rsidRPr="009A3D7F" w:rsidRDefault="006A5C80" w:rsidP="00AC09AF">
            <w:pPr>
              <w:shd w:val="clear" w:color="auto" w:fill="FFFFFF"/>
              <w:ind w:left="193"/>
              <w:rPr>
                <w:sz w:val="24"/>
                <w:szCs w:val="24"/>
              </w:rPr>
            </w:pPr>
            <w:r w:rsidRPr="006A5C80">
              <w:rPr>
                <w:iCs/>
                <w:spacing w:val="-3"/>
                <w:sz w:val="24"/>
                <w:szCs w:val="24"/>
              </w:rPr>
              <w:t>Выполнять работы по возделыванию и уборке сельскохозяйственных культур в растениеводстве</w:t>
            </w:r>
          </w:p>
        </w:tc>
      </w:tr>
      <w:tr w:rsidR="006A5C80" w:rsidRPr="00DD60A6" w:rsidTr="00AC09AF">
        <w:trPr>
          <w:trHeight w:hRule="exact" w:val="845"/>
        </w:trPr>
        <w:tc>
          <w:tcPr>
            <w:tcW w:w="1701" w:type="dxa"/>
            <w:shd w:val="clear" w:color="auto" w:fill="FFFFFF"/>
            <w:vAlign w:val="center"/>
          </w:tcPr>
          <w:p w:rsidR="006A5C80" w:rsidRPr="009A3D7F" w:rsidRDefault="006A5C80" w:rsidP="00AC09AF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r w:rsidRPr="009A3D7F">
              <w:rPr>
                <w:iCs/>
                <w:spacing w:val="-3"/>
                <w:sz w:val="24"/>
                <w:szCs w:val="24"/>
              </w:rPr>
              <w:t>ПК 1.3</w:t>
            </w:r>
          </w:p>
        </w:tc>
        <w:tc>
          <w:tcPr>
            <w:tcW w:w="7797" w:type="dxa"/>
            <w:shd w:val="clear" w:color="auto" w:fill="FFFFFF"/>
            <w:vAlign w:val="center"/>
          </w:tcPr>
          <w:p w:rsidR="006A5C80" w:rsidRPr="009A3D7F" w:rsidRDefault="006A5C80" w:rsidP="00AC09AF">
            <w:pPr>
              <w:shd w:val="clear" w:color="auto" w:fill="FFFFFF"/>
              <w:ind w:left="193"/>
              <w:rPr>
                <w:iCs/>
                <w:spacing w:val="-3"/>
                <w:sz w:val="24"/>
                <w:szCs w:val="24"/>
              </w:rPr>
            </w:pPr>
            <w:r w:rsidRPr="006A5C80">
              <w:rPr>
                <w:iCs/>
                <w:spacing w:val="-3"/>
                <w:sz w:val="24"/>
                <w:szCs w:val="24"/>
              </w:rPr>
              <w:t>Выполнять работы по обслуживанию технологического оборудования животноводческих комплексов и механизированных ферм</w:t>
            </w:r>
          </w:p>
        </w:tc>
      </w:tr>
      <w:tr w:rsidR="006A5C80" w:rsidRPr="00DD60A6" w:rsidTr="006A5C80">
        <w:trPr>
          <w:trHeight w:hRule="exact" w:val="665"/>
        </w:trPr>
        <w:tc>
          <w:tcPr>
            <w:tcW w:w="1701" w:type="dxa"/>
            <w:shd w:val="clear" w:color="auto" w:fill="FFFFFF"/>
            <w:vAlign w:val="center"/>
          </w:tcPr>
          <w:p w:rsidR="006A5C80" w:rsidRPr="009A3D7F" w:rsidRDefault="006A5C80" w:rsidP="00AC09AF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r w:rsidRPr="009A3D7F">
              <w:rPr>
                <w:iCs/>
                <w:spacing w:val="-3"/>
                <w:sz w:val="24"/>
                <w:szCs w:val="24"/>
              </w:rPr>
              <w:t>ПК 1.4.</w:t>
            </w:r>
          </w:p>
        </w:tc>
        <w:tc>
          <w:tcPr>
            <w:tcW w:w="7797" w:type="dxa"/>
            <w:shd w:val="clear" w:color="auto" w:fill="FFFFFF"/>
            <w:vAlign w:val="center"/>
          </w:tcPr>
          <w:p w:rsidR="006A5C80" w:rsidRPr="009A3D7F" w:rsidRDefault="006A5C80" w:rsidP="00AC09AF">
            <w:pPr>
              <w:shd w:val="clear" w:color="auto" w:fill="FFFFFF"/>
              <w:ind w:firstLine="193"/>
              <w:rPr>
                <w:iCs/>
                <w:spacing w:val="-3"/>
                <w:sz w:val="24"/>
                <w:szCs w:val="24"/>
              </w:rPr>
            </w:pPr>
            <w:r w:rsidRPr="006A5C80">
              <w:rPr>
                <w:iCs/>
                <w:spacing w:val="-3"/>
                <w:sz w:val="24"/>
                <w:szCs w:val="24"/>
              </w:rPr>
              <w:t xml:space="preserve">Выполнять работы по техническому обслуживанию тракторов, сельскохозяйственных машин и оборудования в мастерских и пунктах технического обслуживания </w:t>
            </w:r>
          </w:p>
        </w:tc>
      </w:tr>
    </w:tbl>
    <w:p w:rsidR="009A1B63" w:rsidRDefault="009A1B63" w:rsidP="00360777">
      <w:pPr>
        <w:shd w:val="clear" w:color="auto" w:fill="FFFFFF"/>
        <w:ind w:left="125" w:firstLine="566"/>
        <w:rPr>
          <w:spacing w:val="-1"/>
          <w:sz w:val="24"/>
          <w:szCs w:val="24"/>
        </w:rPr>
      </w:pPr>
    </w:p>
    <w:p w:rsidR="00402844" w:rsidRPr="00E678B1" w:rsidRDefault="00402844" w:rsidP="00360777">
      <w:pPr>
        <w:shd w:val="clear" w:color="auto" w:fill="FFFFFF"/>
        <w:ind w:left="125" w:firstLine="566"/>
        <w:rPr>
          <w:sz w:val="24"/>
          <w:szCs w:val="24"/>
        </w:rPr>
      </w:pPr>
      <w:r w:rsidRPr="00E678B1">
        <w:rPr>
          <w:spacing w:val="-1"/>
          <w:sz w:val="24"/>
          <w:szCs w:val="24"/>
        </w:rPr>
        <w:t>Вариативная часть профессионального модуля направлена на формирование до</w:t>
      </w:r>
      <w:r w:rsidRPr="00E678B1">
        <w:rPr>
          <w:sz w:val="24"/>
          <w:szCs w:val="24"/>
        </w:rPr>
        <w:t>полнительных (вариативных) ПК:</w:t>
      </w:r>
    </w:p>
    <w:p w:rsidR="00402844" w:rsidRPr="00E678B1" w:rsidRDefault="00402844" w:rsidP="00360777">
      <w:pPr>
        <w:rPr>
          <w:sz w:val="24"/>
          <w:szCs w:val="24"/>
        </w:rPr>
      </w:pPr>
    </w:p>
    <w:tbl>
      <w:tblPr>
        <w:tblW w:w="0" w:type="auto"/>
        <w:tblInd w:w="4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701"/>
        <w:gridCol w:w="7797"/>
      </w:tblGrid>
      <w:tr w:rsidR="006A5C80" w:rsidRPr="00DD60A6" w:rsidTr="00AC09AF">
        <w:trPr>
          <w:trHeight w:hRule="exact" w:val="696"/>
        </w:trPr>
        <w:tc>
          <w:tcPr>
            <w:tcW w:w="1701" w:type="dxa"/>
            <w:shd w:val="clear" w:color="auto" w:fill="B6DDE8" w:themeFill="accent5" w:themeFillTint="66"/>
            <w:vAlign w:val="center"/>
          </w:tcPr>
          <w:p w:rsidR="006A5C80" w:rsidRPr="00405F44" w:rsidRDefault="006A5C80" w:rsidP="00AC09AF">
            <w:pPr>
              <w:jc w:val="center"/>
              <w:rPr>
                <w:b/>
                <w:sz w:val="24"/>
                <w:szCs w:val="24"/>
              </w:rPr>
            </w:pPr>
            <w:r w:rsidRPr="00405F44">
              <w:rPr>
                <w:b/>
                <w:sz w:val="24"/>
                <w:szCs w:val="24"/>
              </w:rPr>
              <w:t>Код</w:t>
            </w:r>
          </w:p>
        </w:tc>
        <w:tc>
          <w:tcPr>
            <w:tcW w:w="7797" w:type="dxa"/>
            <w:shd w:val="clear" w:color="auto" w:fill="B6DDE8" w:themeFill="accent5" w:themeFillTint="66"/>
            <w:vAlign w:val="center"/>
          </w:tcPr>
          <w:p w:rsidR="006A5C80" w:rsidRPr="00405F44" w:rsidRDefault="006A5C80" w:rsidP="00AC09AF">
            <w:pPr>
              <w:jc w:val="center"/>
              <w:rPr>
                <w:b/>
                <w:sz w:val="24"/>
                <w:szCs w:val="24"/>
              </w:rPr>
            </w:pPr>
            <w:r w:rsidRPr="00405F44">
              <w:rPr>
                <w:b/>
                <w:sz w:val="24"/>
                <w:szCs w:val="24"/>
              </w:rPr>
              <w:t>Наименование результата обучения</w:t>
            </w:r>
          </w:p>
        </w:tc>
      </w:tr>
      <w:tr w:rsidR="006A5C80" w:rsidRPr="00DD60A6" w:rsidTr="00AC09AF">
        <w:trPr>
          <w:trHeight w:hRule="exact" w:val="650"/>
        </w:trPr>
        <w:tc>
          <w:tcPr>
            <w:tcW w:w="1701" w:type="dxa"/>
            <w:shd w:val="clear" w:color="auto" w:fill="FFFFFF"/>
            <w:vAlign w:val="center"/>
          </w:tcPr>
          <w:p w:rsidR="006A5C80" w:rsidRPr="009A3D7F" w:rsidRDefault="006A5C80" w:rsidP="00AC09AF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proofErr w:type="spellStart"/>
            <w:r w:rsidRPr="009A3D7F">
              <w:rPr>
                <w:iCs/>
                <w:spacing w:val="-3"/>
                <w:sz w:val="24"/>
                <w:szCs w:val="24"/>
              </w:rPr>
              <w:t>ПК</w:t>
            </w:r>
            <w:r>
              <w:rPr>
                <w:iCs/>
                <w:spacing w:val="-3"/>
                <w:sz w:val="24"/>
                <w:szCs w:val="24"/>
              </w:rPr>
              <w:t>в</w:t>
            </w:r>
            <w:proofErr w:type="spellEnd"/>
            <w:r w:rsidRPr="009A3D7F">
              <w:rPr>
                <w:iCs/>
                <w:spacing w:val="-3"/>
                <w:sz w:val="24"/>
                <w:szCs w:val="24"/>
              </w:rPr>
              <w:t xml:space="preserve"> 1.1</w:t>
            </w:r>
          </w:p>
        </w:tc>
        <w:tc>
          <w:tcPr>
            <w:tcW w:w="7797" w:type="dxa"/>
            <w:shd w:val="clear" w:color="auto" w:fill="FFFFFF"/>
            <w:vAlign w:val="center"/>
          </w:tcPr>
          <w:p w:rsidR="006A5C80" w:rsidRPr="009A3D7F" w:rsidRDefault="006A5C80" w:rsidP="006A5C80">
            <w:pPr>
              <w:shd w:val="clear" w:color="auto" w:fill="FFFFFF"/>
              <w:ind w:firstLine="193"/>
              <w:rPr>
                <w:sz w:val="24"/>
                <w:szCs w:val="24"/>
              </w:rPr>
            </w:pPr>
            <w:r w:rsidRPr="006A5C80">
              <w:rPr>
                <w:iCs/>
                <w:spacing w:val="-3"/>
                <w:sz w:val="24"/>
                <w:szCs w:val="24"/>
              </w:rPr>
              <w:t xml:space="preserve">Разбирать, собирать узлы и агрегаты </w:t>
            </w:r>
            <w:r>
              <w:rPr>
                <w:iCs/>
                <w:spacing w:val="-3"/>
                <w:sz w:val="24"/>
                <w:szCs w:val="24"/>
              </w:rPr>
              <w:t>трактора</w:t>
            </w:r>
            <w:r w:rsidRPr="006A5C80">
              <w:rPr>
                <w:iCs/>
                <w:spacing w:val="-3"/>
                <w:sz w:val="24"/>
                <w:szCs w:val="24"/>
              </w:rPr>
              <w:t xml:space="preserve"> и устранять неисправности.</w:t>
            </w:r>
          </w:p>
        </w:tc>
      </w:tr>
    </w:tbl>
    <w:p w:rsidR="009A1B63" w:rsidRDefault="009A1B63" w:rsidP="009A1B63">
      <w:pPr>
        <w:shd w:val="clear" w:color="auto" w:fill="FFFFFF"/>
        <w:ind w:left="125" w:firstLine="584"/>
        <w:rPr>
          <w:spacing w:val="-8"/>
          <w:sz w:val="24"/>
          <w:szCs w:val="24"/>
        </w:rPr>
      </w:pPr>
    </w:p>
    <w:p w:rsidR="009A1B63" w:rsidRPr="00E678B1" w:rsidRDefault="009A1B63" w:rsidP="009A1B63">
      <w:pPr>
        <w:shd w:val="clear" w:color="auto" w:fill="FFFFFF"/>
        <w:ind w:left="125" w:firstLine="584"/>
        <w:rPr>
          <w:sz w:val="24"/>
          <w:szCs w:val="24"/>
        </w:rPr>
      </w:pPr>
      <w:r w:rsidRPr="00E678B1">
        <w:rPr>
          <w:spacing w:val="-8"/>
          <w:sz w:val="24"/>
          <w:szCs w:val="24"/>
        </w:rPr>
        <w:t xml:space="preserve">В процессе освоения ПМ </w:t>
      </w:r>
      <w:r>
        <w:rPr>
          <w:spacing w:val="-8"/>
          <w:sz w:val="24"/>
          <w:szCs w:val="24"/>
        </w:rPr>
        <w:t>обучающийся</w:t>
      </w:r>
      <w:r w:rsidRPr="00E678B1">
        <w:rPr>
          <w:spacing w:val="-8"/>
          <w:sz w:val="24"/>
          <w:szCs w:val="24"/>
        </w:rPr>
        <w:t xml:space="preserve"> долж</w:t>
      </w:r>
      <w:r>
        <w:rPr>
          <w:spacing w:val="-8"/>
          <w:sz w:val="24"/>
          <w:szCs w:val="24"/>
        </w:rPr>
        <w:t>ен</w:t>
      </w:r>
      <w:r w:rsidRPr="00E678B1">
        <w:rPr>
          <w:spacing w:val="-8"/>
          <w:sz w:val="24"/>
          <w:szCs w:val="24"/>
        </w:rPr>
        <w:t xml:space="preserve"> овладеть общими компетенциями (</w:t>
      </w:r>
      <w:proofErr w:type="gramStart"/>
      <w:r w:rsidRPr="00E678B1">
        <w:rPr>
          <w:spacing w:val="-8"/>
          <w:sz w:val="24"/>
          <w:szCs w:val="24"/>
        </w:rPr>
        <w:t>ОК</w:t>
      </w:r>
      <w:proofErr w:type="gramEnd"/>
      <w:r w:rsidRPr="00E678B1">
        <w:rPr>
          <w:spacing w:val="-8"/>
          <w:sz w:val="24"/>
          <w:szCs w:val="24"/>
        </w:rPr>
        <w:t>):</w:t>
      </w:r>
    </w:p>
    <w:p w:rsidR="009A1B63" w:rsidRPr="00E678B1" w:rsidRDefault="009A1B63" w:rsidP="009A1B63">
      <w:pPr>
        <w:rPr>
          <w:sz w:val="24"/>
          <w:szCs w:val="24"/>
        </w:rPr>
      </w:pPr>
    </w:p>
    <w:tbl>
      <w:tblPr>
        <w:tblW w:w="0" w:type="auto"/>
        <w:tblInd w:w="4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752"/>
        <w:gridCol w:w="7746"/>
      </w:tblGrid>
      <w:tr w:rsidR="009A1B63" w:rsidRPr="009A3D7F" w:rsidTr="00AC09AF">
        <w:trPr>
          <w:trHeight w:hRule="exact" w:val="696"/>
        </w:trPr>
        <w:tc>
          <w:tcPr>
            <w:tcW w:w="1752" w:type="dxa"/>
            <w:shd w:val="clear" w:color="auto" w:fill="B6DDE8" w:themeFill="accent5" w:themeFillTint="66"/>
            <w:vAlign w:val="center"/>
          </w:tcPr>
          <w:p w:rsidR="009A1B63" w:rsidRPr="00405F44" w:rsidRDefault="009A1B63" w:rsidP="00AC09AF">
            <w:pPr>
              <w:jc w:val="center"/>
              <w:rPr>
                <w:b/>
                <w:sz w:val="24"/>
                <w:szCs w:val="24"/>
              </w:rPr>
            </w:pPr>
            <w:r w:rsidRPr="00405F44">
              <w:rPr>
                <w:b/>
                <w:sz w:val="24"/>
                <w:szCs w:val="24"/>
              </w:rPr>
              <w:t>Код</w:t>
            </w:r>
          </w:p>
        </w:tc>
        <w:tc>
          <w:tcPr>
            <w:tcW w:w="7746" w:type="dxa"/>
            <w:shd w:val="clear" w:color="auto" w:fill="B6DDE8" w:themeFill="accent5" w:themeFillTint="66"/>
            <w:vAlign w:val="center"/>
          </w:tcPr>
          <w:p w:rsidR="009A1B63" w:rsidRPr="00405F44" w:rsidRDefault="009A1B63" w:rsidP="00AC09AF">
            <w:pPr>
              <w:jc w:val="center"/>
              <w:rPr>
                <w:b/>
                <w:sz w:val="24"/>
                <w:szCs w:val="24"/>
              </w:rPr>
            </w:pPr>
            <w:r w:rsidRPr="00405F44">
              <w:rPr>
                <w:b/>
                <w:sz w:val="24"/>
                <w:szCs w:val="24"/>
              </w:rPr>
              <w:t>Наименование результата обучения</w:t>
            </w:r>
          </w:p>
        </w:tc>
      </w:tr>
      <w:tr w:rsidR="009A1B63" w:rsidRPr="009A3D7F" w:rsidTr="00AC09AF">
        <w:trPr>
          <w:trHeight w:hRule="exact" w:val="587"/>
        </w:trPr>
        <w:tc>
          <w:tcPr>
            <w:tcW w:w="1752" w:type="dxa"/>
            <w:shd w:val="clear" w:color="auto" w:fill="FFFFFF"/>
            <w:vAlign w:val="center"/>
          </w:tcPr>
          <w:p w:rsidR="009A1B63" w:rsidRPr="009A3D7F" w:rsidRDefault="009A1B63" w:rsidP="00AC09AF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proofErr w:type="gramStart"/>
            <w:r w:rsidRPr="009A3D7F">
              <w:rPr>
                <w:sz w:val="24"/>
                <w:szCs w:val="24"/>
              </w:rPr>
              <w:t>ОК</w:t>
            </w:r>
            <w:proofErr w:type="gramEnd"/>
            <w:r w:rsidRPr="009A3D7F">
              <w:rPr>
                <w:sz w:val="24"/>
                <w:szCs w:val="24"/>
              </w:rPr>
              <w:t xml:space="preserve"> 1</w:t>
            </w:r>
          </w:p>
        </w:tc>
        <w:tc>
          <w:tcPr>
            <w:tcW w:w="7746" w:type="dxa"/>
            <w:shd w:val="clear" w:color="auto" w:fill="FFFFFF"/>
            <w:vAlign w:val="center"/>
          </w:tcPr>
          <w:p w:rsidR="009A1B63" w:rsidRPr="009A3D7F" w:rsidRDefault="009A1B63" w:rsidP="00AC09AF">
            <w:pPr>
              <w:pStyle w:val="ConsPlusNormal"/>
              <w:ind w:left="193"/>
              <w:rPr>
                <w:rFonts w:ascii="Times New Roman" w:hAnsi="Times New Roman" w:cs="Times New Roman"/>
                <w:sz w:val="24"/>
                <w:szCs w:val="24"/>
              </w:rPr>
            </w:pPr>
            <w:r w:rsidRPr="009A3D7F">
              <w:rPr>
                <w:rFonts w:ascii="Times New Roman" w:hAnsi="Times New Roman" w:cs="Times New Roman"/>
                <w:sz w:val="24"/>
                <w:szCs w:val="24"/>
              </w:rPr>
              <w:t>Понимать сущность и социальную значимость будущей профессии, проявлять к ней устойчивый интерес.</w:t>
            </w:r>
          </w:p>
          <w:p w:rsidR="009A1B63" w:rsidRPr="009A3D7F" w:rsidRDefault="009A1B63" w:rsidP="00AC09AF">
            <w:pPr>
              <w:shd w:val="clear" w:color="auto" w:fill="FFFFFF"/>
              <w:ind w:left="193"/>
              <w:rPr>
                <w:sz w:val="24"/>
                <w:szCs w:val="24"/>
              </w:rPr>
            </w:pPr>
          </w:p>
        </w:tc>
      </w:tr>
      <w:tr w:rsidR="009A1B63" w:rsidRPr="009A3D7F" w:rsidTr="00AC09AF">
        <w:trPr>
          <w:trHeight w:hRule="exact" w:val="709"/>
        </w:trPr>
        <w:tc>
          <w:tcPr>
            <w:tcW w:w="1752" w:type="dxa"/>
            <w:shd w:val="clear" w:color="auto" w:fill="FFFFFF"/>
            <w:vAlign w:val="center"/>
          </w:tcPr>
          <w:p w:rsidR="009A1B63" w:rsidRPr="009A3D7F" w:rsidRDefault="009A1B63" w:rsidP="00AC09AF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proofErr w:type="gramStart"/>
            <w:r w:rsidRPr="009A3D7F">
              <w:rPr>
                <w:sz w:val="24"/>
                <w:szCs w:val="24"/>
              </w:rPr>
              <w:t>ОК</w:t>
            </w:r>
            <w:proofErr w:type="gramEnd"/>
            <w:r w:rsidRPr="009A3D7F">
              <w:rPr>
                <w:sz w:val="24"/>
                <w:szCs w:val="24"/>
              </w:rPr>
              <w:t xml:space="preserve"> 2</w:t>
            </w:r>
          </w:p>
        </w:tc>
        <w:tc>
          <w:tcPr>
            <w:tcW w:w="7746" w:type="dxa"/>
            <w:shd w:val="clear" w:color="auto" w:fill="FFFFFF"/>
            <w:vAlign w:val="center"/>
          </w:tcPr>
          <w:p w:rsidR="009A1B63" w:rsidRPr="009A3D7F" w:rsidRDefault="009A1B63" w:rsidP="00AC09AF">
            <w:pPr>
              <w:shd w:val="clear" w:color="auto" w:fill="FFFFFF"/>
              <w:ind w:left="193"/>
              <w:rPr>
                <w:sz w:val="24"/>
                <w:szCs w:val="24"/>
              </w:rPr>
            </w:pPr>
            <w:r w:rsidRPr="009A3D7F">
              <w:rPr>
                <w:sz w:val="24"/>
                <w:szCs w:val="24"/>
              </w:rPr>
              <w:t>Организовывать собственную деятельность, исходя из цели и способов ее достижения, определенных руководителем.</w:t>
            </w:r>
          </w:p>
        </w:tc>
      </w:tr>
      <w:tr w:rsidR="009A1B63" w:rsidRPr="009A3D7F" w:rsidTr="00AC09AF">
        <w:trPr>
          <w:trHeight w:hRule="exact" w:val="861"/>
        </w:trPr>
        <w:tc>
          <w:tcPr>
            <w:tcW w:w="1752" w:type="dxa"/>
            <w:shd w:val="clear" w:color="auto" w:fill="FFFFFF"/>
            <w:vAlign w:val="center"/>
          </w:tcPr>
          <w:p w:rsidR="009A1B63" w:rsidRPr="009A3D7F" w:rsidRDefault="009A1B63" w:rsidP="00AC09AF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proofErr w:type="gramStart"/>
            <w:r w:rsidRPr="009A3D7F">
              <w:rPr>
                <w:sz w:val="24"/>
                <w:szCs w:val="24"/>
              </w:rPr>
              <w:t>ОК</w:t>
            </w:r>
            <w:proofErr w:type="gramEnd"/>
            <w:r w:rsidRPr="009A3D7F">
              <w:rPr>
                <w:sz w:val="24"/>
                <w:szCs w:val="24"/>
              </w:rPr>
              <w:t xml:space="preserve"> 3</w:t>
            </w:r>
          </w:p>
        </w:tc>
        <w:tc>
          <w:tcPr>
            <w:tcW w:w="7746" w:type="dxa"/>
            <w:shd w:val="clear" w:color="auto" w:fill="FFFFFF"/>
            <w:vAlign w:val="center"/>
          </w:tcPr>
          <w:p w:rsidR="009A1B63" w:rsidRPr="009A3D7F" w:rsidRDefault="009A1B63" w:rsidP="00AC09AF">
            <w:pPr>
              <w:shd w:val="clear" w:color="auto" w:fill="FFFFFF"/>
              <w:ind w:left="193"/>
              <w:rPr>
                <w:sz w:val="24"/>
                <w:szCs w:val="24"/>
              </w:rPr>
            </w:pPr>
            <w:r w:rsidRPr="009A3D7F">
              <w:rPr>
                <w:sz w:val="24"/>
                <w:szCs w:val="24"/>
              </w:rPr>
              <w:t>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      </w:r>
          </w:p>
        </w:tc>
      </w:tr>
      <w:tr w:rsidR="009A1B63" w:rsidRPr="009A3D7F" w:rsidTr="00AC09AF">
        <w:trPr>
          <w:trHeight w:hRule="exact" w:val="717"/>
        </w:trPr>
        <w:tc>
          <w:tcPr>
            <w:tcW w:w="1752" w:type="dxa"/>
            <w:shd w:val="clear" w:color="auto" w:fill="FFFFFF"/>
            <w:vAlign w:val="center"/>
          </w:tcPr>
          <w:p w:rsidR="009A1B63" w:rsidRPr="009A3D7F" w:rsidRDefault="009A1B63" w:rsidP="00AC09AF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proofErr w:type="gramStart"/>
            <w:r w:rsidRPr="009A3D7F">
              <w:rPr>
                <w:sz w:val="24"/>
                <w:szCs w:val="24"/>
              </w:rPr>
              <w:t>ОК</w:t>
            </w:r>
            <w:proofErr w:type="gramEnd"/>
            <w:r w:rsidRPr="009A3D7F">
              <w:rPr>
                <w:sz w:val="24"/>
                <w:szCs w:val="24"/>
              </w:rPr>
              <w:t xml:space="preserve"> 4</w:t>
            </w:r>
          </w:p>
        </w:tc>
        <w:tc>
          <w:tcPr>
            <w:tcW w:w="7746" w:type="dxa"/>
            <w:shd w:val="clear" w:color="auto" w:fill="FFFFFF"/>
            <w:vAlign w:val="center"/>
          </w:tcPr>
          <w:p w:rsidR="009A1B63" w:rsidRPr="009A3D7F" w:rsidRDefault="009A1B63" w:rsidP="00AC09AF">
            <w:pPr>
              <w:shd w:val="clear" w:color="auto" w:fill="FFFFFF"/>
              <w:ind w:left="193"/>
              <w:rPr>
                <w:sz w:val="24"/>
                <w:szCs w:val="24"/>
              </w:rPr>
            </w:pPr>
            <w:r w:rsidRPr="009A3D7F">
              <w:rPr>
                <w:sz w:val="24"/>
                <w:szCs w:val="24"/>
              </w:rPr>
              <w:t>Осуществлять поиск информации, необходимой для эффективного выполнения профессиональных задач</w:t>
            </w:r>
          </w:p>
        </w:tc>
      </w:tr>
      <w:tr w:rsidR="009A1B63" w:rsidRPr="009A3D7F" w:rsidTr="00AC09AF">
        <w:trPr>
          <w:trHeight w:hRule="exact" w:val="699"/>
        </w:trPr>
        <w:tc>
          <w:tcPr>
            <w:tcW w:w="1752" w:type="dxa"/>
            <w:shd w:val="clear" w:color="auto" w:fill="FFFFFF"/>
            <w:vAlign w:val="center"/>
          </w:tcPr>
          <w:p w:rsidR="009A1B63" w:rsidRPr="009A3D7F" w:rsidRDefault="009A1B63" w:rsidP="00AC09AF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proofErr w:type="gramStart"/>
            <w:r w:rsidRPr="009A3D7F">
              <w:rPr>
                <w:sz w:val="24"/>
                <w:szCs w:val="24"/>
              </w:rPr>
              <w:t>ОК</w:t>
            </w:r>
            <w:proofErr w:type="gramEnd"/>
            <w:r w:rsidRPr="009A3D7F">
              <w:rPr>
                <w:sz w:val="24"/>
                <w:szCs w:val="24"/>
              </w:rPr>
              <w:t xml:space="preserve"> 5.</w:t>
            </w:r>
          </w:p>
        </w:tc>
        <w:tc>
          <w:tcPr>
            <w:tcW w:w="7746" w:type="dxa"/>
            <w:shd w:val="clear" w:color="auto" w:fill="FFFFFF"/>
            <w:vAlign w:val="center"/>
          </w:tcPr>
          <w:p w:rsidR="009A1B63" w:rsidRPr="009A3D7F" w:rsidRDefault="009A1B63" w:rsidP="00AC09AF">
            <w:pPr>
              <w:shd w:val="clear" w:color="auto" w:fill="FFFFFF"/>
              <w:ind w:left="193"/>
              <w:rPr>
                <w:sz w:val="24"/>
                <w:szCs w:val="24"/>
              </w:rPr>
            </w:pPr>
            <w:r w:rsidRPr="009A3D7F">
              <w:rPr>
                <w:sz w:val="24"/>
                <w:szCs w:val="24"/>
              </w:rPr>
              <w:t>Использовать информационно-коммуникационные технологии в профессиональной деятельности</w:t>
            </w:r>
          </w:p>
        </w:tc>
      </w:tr>
      <w:tr w:rsidR="009A1B63" w:rsidRPr="009A3D7F" w:rsidTr="00AC09AF">
        <w:trPr>
          <w:trHeight w:hRule="exact" w:val="567"/>
        </w:trPr>
        <w:tc>
          <w:tcPr>
            <w:tcW w:w="1752" w:type="dxa"/>
            <w:shd w:val="clear" w:color="auto" w:fill="FFFFFF"/>
            <w:vAlign w:val="center"/>
          </w:tcPr>
          <w:p w:rsidR="009A1B63" w:rsidRPr="009A3D7F" w:rsidRDefault="009A1B63" w:rsidP="00AC09AF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proofErr w:type="gramStart"/>
            <w:r w:rsidRPr="009A3D7F">
              <w:rPr>
                <w:sz w:val="24"/>
                <w:szCs w:val="24"/>
              </w:rPr>
              <w:t>ОК</w:t>
            </w:r>
            <w:proofErr w:type="gramEnd"/>
            <w:r w:rsidRPr="009A3D7F">
              <w:rPr>
                <w:sz w:val="24"/>
                <w:szCs w:val="24"/>
              </w:rPr>
              <w:t xml:space="preserve"> 6</w:t>
            </w:r>
          </w:p>
        </w:tc>
        <w:tc>
          <w:tcPr>
            <w:tcW w:w="7746" w:type="dxa"/>
            <w:shd w:val="clear" w:color="auto" w:fill="FFFFFF"/>
            <w:vAlign w:val="center"/>
          </w:tcPr>
          <w:p w:rsidR="009A1B63" w:rsidRPr="009A3D7F" w:rsidRDefault="009A1B63" w:rsidP="00AC09AF">
            <w:pPr>
              <w:pStyle w:val="ConsPlusNormal"/>
              <w:ind w:left="193"/>
              <w:rPr>
                <w:rFonts w:ascii="Times New Roman" w:hAnsi="Times New Roman" w:cs="Times New Roman"/>
                <w:sz w:val="24"/>
                <w:szCs w:val="24"/>
              </w:rPr>
            </w:pPr>
            <w:r w:rsidRPr="009A3D7F">
              <w:rPr>
                <w:rFonts w:ascii="Times New Roman" w:hAnsi="Times New Roman" w:cs="Times New Roman"/>
                <w:sz w:val="24"/>
                <w:szCs w:val="24"/>
              </w:rPr>
              <w:t>Работать в команде, эффективно общаться с коллегами, руководством, клиентами.</w:t>
            </w:r>
          </w:p>
          <w:p w:rsidR="009A1B63" w:rsidRPr="009A3D7F" w:rsidRDefault="009A1B63" w:rsidP="00AC09AF">
            <w:pPr>
              <w:shd w:val="clear" w:color="auto" w:fill="FFFFFF"/>
              <w:ind w:left="193"/>
              <w:rPr>
                <w:sz w:val="24"/>
                <w:szCs w:val="24"/>
              </w:rPr>
            </w:pPr>
          </w:p>
        </w:tc>
      </w:tr>
      <w:tr w:rsidR="009A1B63" w:rsidRPr="009A3D7F" w:rsidTr="00AC09AF">
        <w:trPr>
          <w:trHeight w:hRule="exact" w:val="561"/>
        </w:trPr>
        <w:tc>
          <w:tcPr>
            <w:tcW w:w="1752" w:type="dxa"/>
            <w:shd w:val="clear" w:color="auto" w:fill="FFFFFF"/>
            <w:vAlign w:val="center"/>
          </w:tcPr>
          <w:p w:rsidR="009A1B63" w:rsidRPr="009A3D7F" w:rsidRDefault="009A1B63" w:rsidP="00AC09AF">
            <w:pPr>
              <w:shd w:val="clear" w:color="auto" w:fill="FFFFFF"/>
              <w:ind w:left="10"/>
              <w:jc w:val="center"/>
              <w:rPr>
                <w:sz w:val="24"/>
                <w:szCs w:val="24"/>
              </w:rPr>
            </w:pPr>
            <w:proofErr w:type="gramStart"/>
            <w:r w:rsidRPr="009A3D7F">
              <w:rPr>
                <w:sz w:val="24"/>
                <w:szCs w:val="24"/>
              </w:rPr>
              <w:t>ОК</w:t>
            </w:r>
            <w:proofErr w:type="gramEnd"/>
            <w:r w:rsidRPr="009A3D7F">
              <w:rPr>
                <w:sz w:val="24"/>
                <w:szCs w:val="24"/>
              </w:rPr>
              <w:t xml:space="preserve"> 7.</w:t>
            </w:r>
          </w:p>
        </w:tc>
        <w:tc>
          <w:tcPr>
            <w:tcW w:w="7746" w:type="dxa"/>
            <w:shd w:val="clear" w:color="auto" w:fill="FFFFFF"/>
            <w:vAlign w:val="center"/>
          </w:tcPr>
          <w:p w:rsidR="009A1B63" w:rsidRPr="009A3D7F" w:rsidRDefault="009A1B63" w:rsidP="00AC09AF">
            <w:pPr>
              <w:pStyle w:val="ConsPlusNormal"/>
              <w:ind w:left="193"/>
              <w:rPr>
                <w:rFonts w:ascii="Times New Roman" w:hAnsi="Times New Roman" w:cs="Times New Roman"/>
                <w:sz w:val="24"/>
                <w:szCs w:val="24"/>
              </w:rPr>
            </w:pPr>
            <w:r w:rsidRPr="009A3D7F">
              <w:rPr>
                <w:rFonts w:ascii="Times New Roman" w:hAnsi="Times New Roman" w:cs="Times New Roman"/>
                <w:sz w:val="24"/>
                <w:szCs w:val="24"/>
              </w:rPr>
              <w:t>Исполнять воинскую обязанность, в том числе с применением полученных профессиональных знаний (для юношей).</w:t>
            </w:r>
          </w:p>
          <w:p w:rsidR="009A1B63" w:rsidRPr="009A3D7F" w:rsidRDefault="009A1B63" w:rsidP="00AC09AF">
            <w:pPr>
              <w:shd w:val="clear" w:color="auto" w:fill="FFFFFF"/>
              <w:ind w:left="193"/>
              <w:rPr>
                <w:sz w:val="24"/>
                <w:szCs w:val="24"/>
              </w:rPr>
            </w:pPr>
          </w:p>
        </w:tc>
      </w:tr>
    </w:tbl>
    <w:p w:rsidR="00402844" w:rsidRDefault="00402844" w:rsidP="00360777">
      <w:pPr>
        <w:widowControl/>
        <w:autoSpaceDE/>
        <w:autoSpaceDN/>
        <w:adjustRightInd/>
        <w:rPr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br w:type="page"/>
      </w:r>
    </w:p>
    <w:p w:rsidR="00402844" w:rsidRDefault="00402844" w:rsidP="00360777">
      <w:pPr>
        <w:shd w:val="clear" w:color="auto" w:fill="FFFFFF"/>
        <w:ind w:left="125" w:right="125"/>
        <w:jc w:val="both"/>
        <w:rPr>
          <w:sz w:val="24"/>
          <w:szCs w:val="24"/>
        </w:rPr>
        <w:sectPr w:rsidR="00402844" w:rsidSect="00E36AFD">
          <w:footerReference w:type="default" r:id="rId11"/>
          <w:pgSz w:w="11907" w:h="16840" w:code="9"/>
          <w:pgMar w:top="851" w:right="851" w:bottom="851" w:left="1418" w:header="709" w:footer="709" w:gutter="0"/>
          <w:cols w:space="708"/>
          <w:docGrid w:linePitch="360"/>
        </w:sectPr>
      </w:pPr>
    </w:p>
    <w:p w:rsidR="009A1B63" w:rsidRPr="00FB2676" w:rsidRDefault="00402844" w:rsidP="00FB2676">
      <w:pPr>
        <w:pStyle w:val="10"/>
        <w:jc w:val="center"/>
        <w:rPr>
          <w:rFonts w:ascii="Times New Roman" w:hAnsi="Times New Roman" w:cs="Times New Roman"/>
          <w:sz w:val="24"/>
          <w:szCs w:val="24"/>
        </w:rPr>
      </w:pPr>
      <w:bookmarkStart w:id="6" w:name="_Toc460426613"/>
      <w:r w:rsidRPr="00FB2676">
        <w:rPr>
          <w:rFonts w:ascii="Times New Roman" w:hAnsi="Times New Roman" w:cs="Times New Roman"/>
          <w:bCs w:val="0"/>
          <w:caps/>
          <w:sz w:val="24"/>
          <w:szCs w:val="24"/>
        </w:rPr>
        <w:lastRenderedPageBreak/>
        <w:t>3. СТРУКТУРА И СОДЕРЖАНИЕ ПРОФЕССИОНАЛЬНОГО МОДУЛЯ</w:t>
      </w:r>
      <w:r w:rsidRPr="00FB2676">
        <w:rPr>
          <w:rFonts w:ascii="Times New Roman" w:hAnsi="Times New Roman" w:cs="Times New Roman"/>
          <w:bCs w:val="0"/>
          <w:sz w:val="24"/>
          <w:szCs w:val="24"/>
        </w:rPr>
        <w:t xml:space="preserve"> </w:t>
      </w:r>
      <w:r w:rsidR="009A1B63" w:rsidRPr="00FB2676">
        <w:rPr>
          <w:rFonts w:ascii="Times New Roman" w:hAnsi="Times New Roman" w:cs="Times New Roman"/>
          <w:bCs w:val="0"/>
          <w:sz w:val="24"/>
          <w:szCs w:val="24"/>
        </w:rPr>
        <w:t>ПМ 01. ЭКСПЛУАТАЦИЯ И ТЕХНИЧЕСКОЕ ОБСЛУЖИВАНИЕ СЕЛЬСКОХОЗЯЙСТВЕННЫХ МАШИН И ОБОРУДОВАНИЯ</w:t>
      </w:r>
      <w:bookmarkEnd w:id="6"/>
    </w:p>
    <w:p w:rsidR="009A1B63" w:rsidRDefault="009A1B63" w:rsidP="00360777">
      <w:pPr>
        <w:shd w:val="clear" w:color="auto" w:fill="FFFFFF"/>
        <w:ind w:firstLine="706"/>
        <w:rPr>
          <w:b/>
          <w:bCs/>
          <w:sz w:val="28"/>
          <w:szCs w:val="28"/>
        </w:rPr>
      </w:pPr>
    </w:p>
    <w:p w:rsidR="00402844" w:rsidRPr="009A1B63" w:rsidRDefault="00402844" w:rsidP="009A1B63">
      <w:pPr>
        <w:shd w:val="clear" w:color="auto" w:fill="FFFFFF"/>
        <w:ind w:firstLine="706"/>
        <w:jc w:val="center"/>
        <w:rPr>
          <w:b/>
          <w:bCs/>
          <w:sz w:val="24"/>
          <w:szCs w:val="24"/>
        </w:rPr>
      </w:pPr>
      <w:r w:rsidRPr="009A1B63">
        <w:rPr>
          <w:b/>
          <w:bCs/>
          <w:sz w:val="24"/>
          <w:szCs w:val="24"/>
        </w:rPr>
        <w:t>3.1. Тематический план профессионального модуля</w:t>
      </w:r>
    </w:p>
    <w:p w:rsidR="009A1B63" w:rsidRDefault="009A1B63" w:rsidP="00360777">
      <w:pPr>
        <w:shd w:val="clear" w:color="auto" w:fill="FFFFFF"/>
        <w:ind w:firstLine="706"/>
        <w:rPr>
          <w:b/>
          <w:bCs/>
          <w:sz w:val="24"/>
          <w:szCs w:val="24"/>
        </w:rPr>
      </w:pPr>
    </w:p>
    <w:tbl>
      <w:tblPr>
        <w:tblW w:w="5467" w:type="pct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2143"/>
        <w:gridCol w:w="3527"/>
        <w:gridCol w:w="1115"/>
        <w:gridCol w:w="902"/>
        <w:gridCol w:w="1797"/>
        <w:gridCol w:w="1243"/>
        <w:gridCol w:w="903"/>
        <w:gridCol w:w="1259"/>
        <w:gridCol w:w="1234"/>
        <w:gridCol w:w="1612"/>
      </w:tblGrid>
      <w:tr w:rsidR="009A1B63" w:rsidRPr="00DD60A6" w:rsidTr="00AC09AF">
        <w:trPr>
          <w:trHeight w:val="435"/>
        </w:trPr>
        <w:tc>
          <w:tcPr>
            <w:tcW w:w="681" w:type="pct"/>
            <w:vMerge w:val="restart"/>
            <w:shd w:val="clear" w:color="auto" w:fill="B6DDE8" w:themeFill="accent5" w:themeFillTint="66"/>
            <w:vAlign w:val="center"/>
          </w:tcPr>
          <w:p w:rsidR="009A1B63" w:rsidRPr="004415ED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2"/>
                <w:szCs w:val="22"/>
              </w:rPr>
            </w:pPr>
            <w:r w:rsidRPr="004415ED">
              <w:rPr>
                <w:b/>
                <w:sz w:val="22"/>
                <w:szCs w:val="22"/>
              </w:rPr>
              <w:t>Коды профессиональных компетенций</w:t>
            </w:r>
          </w:p>
        </w:tc>
        <w:tc>
          <w:tcPr>
            <w:tcW w:w="1121" w:type="pct"/>
            <w:vMerge w:val="restart"/>
            <w:shd w:val="clear" w:color="auto" w:fill="B6DDE8" w:themeFill="accent5" w:themeFillTint="66"/>
            <w:vAlign w:val="center"/>
          </w:tcPr>
          <w:p w:rsidR="009A1B63" w:rsidRPr="004415ED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 w:rsidRPr="004415ED">
              <w:rPr>
                <w:b/>
                <w:sz w:val="20"/>
                <w:szCs w:val="20"/>
              </w:rPr>
              <w:t>Наименования разделов профессионального модуля</w:t>
            </w:r>
          </w:p>
        </w:tc>
        <w:tc>
          <w:tcPr>
            <w:tcW w:w="354" w:type="pct"/>
            <w:vMerge w:val="restart"/>
            <w:shd w:val="clear" w:color="auto" w:fill="B6DDE8" w:themeFill="accent5" w:themeFillTint="66"/>
            <w:vAlign w:val="center"/>
          </w:tcPr>
          <w:p w:rsidR="009A1B63" w:rsidRPr="004415ED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iCs/>
                <w:sz w:val="20"/>
                <w:szCs w:val="20"/>
              </w:rPr>
            </w:pPr>
            <w:r w:rsidRPr="004415ED">
              <w:rPr>
                <w:b/>
                <w:iCs/>
                <w:sz w:val="20"/>
                <w:szCs w:val="20"/>
              </w:rPr>
              <w:t>Всего часов</w:t>
            </w:r>
          </w:p>
          <w:p w:rsidR="009A1B63" w:rsidRPr="004415ED" w:rsidRDefault="009A1B63" w:rsidP="00AC09AF">
            <w:pPr>
              <w:pStyle w:val="21"/>
              <w:widowControl w:val="0"/>
              <w:ind w:left="0" w:firstLine="0"/>
              <w:jc w:val="center"/>
              <w:rPr>
                <w:i/>
                <w:iCs/>
                <w:sz w:val="20"/>
                <w:szCs w:val="20"/>
              </w:rPr>
            </w:pPr>
            <w:r w:rsidRPr="004415ED">
              <w:rPr>
                <w:i/>
                <w:iCs/>
                <w:sz w:val="20"/>
                <w:szCs w:val="20"/>
              </w:rPr>
              <w:t>(макс. учебная нагрузка и практики)</w:t>
            </w:r>
          </w:p>
        </w:tc>
        <w:tc>
          <w:tcPr>
            <w:tcW w:w="1940" w:type="pct"/>
            <w:gridSpan w:val="5"/>
            <w:shd w:val="clear" w:color="auto" w:fill="B6DDE8" w:themeFill="accent5" w:themeFillTint="66"/>
            <w:vAlign w:val="center"/>
          </w:tcPr>
          <w:p w:rsidR="009A1B63" w:rsidRPr="004415ED" w:rsidRDefault="009A1B63" w:rsidP="00AC09AF">
            <w:pPr>
              <w:pStyle w:val="ab"/>
              <w:widowControl w:val="0"/>
              <w:suppressAutoHyphens/>
              <w:spacing w:before="0" w:beforeAutospacing="0" w:after="0" w:afterAutospacing="0"/>
              <w:jc w:val="center"/>
              <w:rPr>
                <w:b/>
                <w:sz w:val="20"/>
                <w:szCs w:val="20"/>
              </w:rPr>
            </w:pPr>
            <w:r w:rsidRPr="004415ED">
              <w:rPr>
                <w:b/>
                <w:sz w:val="20"/>
                <w:szCs w:val="20"/>
              </w:rPr>
              <w:t>Объем времени, отведенный на освоение междисциплинарного курса (курсов)</w:t>
            </w:r>
          </w:p>
        </w:tc>
        <w:tc>
          <w:tcPr>
            <w:tcW w:w="904" w:type="pct"/>
            <w:gridSpan w:val="2"/>
            <w:shd w:val="clear" w:color="auto" w:fill="B6DDE8" w:themeFill="accent5" w:themeFillTint="66"/>
            <w:vAlign w:val="center"/>
          </w:tcPr>
          <w:p w:rsidR="009A1B63" w:rsidRPr="004415ED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 w:rsidRPr="004415ED">
              <w:rPr>
                <w:b/>
                <w:sz w:val="20"/>
                <w:szCs w:val="20"/>
              </w:rPr>
              <w:t>Практика</w:t>
            </w:r>
          </w:p>
        </w:tc>
      </w:tr>
      <w:tr w:rsidR="009A1B63" w:rsidRPr="00DD60A6" w:rsidTr="00AC09AF">
        <w:trPr>
          <w:trHeight w:val="435"/>
        </w:trPr>
        <w:tc>
          <w:tcPr>
            <w:tcW w:w="681" w:type="pct"/>
            <w:vMerge/>
            <w:shd w:val="clear" w:color="auto" w:fill="B6DDE8" w:themeFill="accent5" w:themeFillTint="66"/>
            <w:vAlign w:val="center"/>
          </w:tcPr>
          <w:p w:rsidR="009A1B63" w:rsidRPr="004415ED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121" w:type="pct"/>
            <w:vMerge/>
            <w:shd w:val="clear" w:color="auto" w:fill="B6DDE8" w:themeFill="accent5" w:themeFillTint="66"/>
            <w:vAlign w:val="center"/>
          </w:tcPr>
          <w:p w:rsidR="009A1B63" w:rsidRPr="004415ED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54" w:type="pct"/>
            <w:vMerge/>
            <w:shd w:val="clear" w:color="auto" w:fill="B6DDE8" w:themeFill="accent5" w:themeFillTint="66"/>
            <w:vAlign w:val="center"/>
          </w:tcPr>
          <w:p w:rsidR="009A1B63" w:rsidRPr="004415ED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iCs/>
                <w:sz w:val="20"/>
                <w:szCs w:val="20"/>
              </w:rPr>
            </w:pPr>
          </w:p>
        </w:tc>
        <w:tc>
          <w:tcPr>
            <w:tcW w:w="1253" w:type="pct"/>
            <w:gridSpan w:val="3"/>
            <w:shd w:val="clear" w:color="auto" w:fill="B6DDE8" w:themeFill="accent5" w:themeFillTint="66"/>
            <w:vAlign w:val="center"/>
          </w:tcPr>
          <w:p w:rsidR="009A1B63" w:rsidRPr="001E6943" w:rsidRDefault="009A1B63" w:rsidP="00AC09AF">
            <w:pPr>
              <w:pStyle w:val="ab"/>
              <w:widowControl w:val="0"/>
              <w:suppressAutoHyphens/>
              <w:spacing w:before="0" w:beforeAutospacing="0" w:after="0" w:afterAutospacing="0"/>
              <w:jc w:val="center"/>
              <w:rPr>
                <w:b/>
                <w:sz w:val="16"/>
                <w:szCs w:val="16"/>
              </w:rPr>
            </w:pPr>
            <w:r w:rsidRPr="001E6943">
              <w:rPr>
                <w:b/>
                <w:sz w:val="16"/>
                <w:szCs w:val="16"/>
              </w:rPr>
              <w:t xml:space="preserve">Обязательная аудиторная учебная нагрузка </w:t>
            </w:r>
            <w:proofErr w:type="gramStart"/>
            <w:r w:rsidRPr="001E6943">
              <w:rPr>
                <w:b/>
                <w:sz w:val="16"/>
                <w:szCs w:val="16"/>
              </w:rPr>
              <w:t>обучающегося</w:t>
            </w:r>
            <w:proofErr w:type="gramEnd"/>
          </w:p>
        </w:tc>
        <w:tc>
          <w:tcPr>
            <w:tcW w:w="687" w:type="pct"/>
            <w:gridSpan w:val="2"/>
            <w:shd w:val="clear" w:color="auto" w:fill="B6DDE8" w:themeFill="accent5" w:themeFillTint="66"/>
            <w:vAlign w:val="center"/>
          </w:tcPr>
          <w:p w:rsidR="009A1B63" w:rsidRPr="001E6943" w:rsidRDefault="009A1B63" w:rsidP="00AC09AF">
            <w:pPr>
              <w:pStyle w:val="ab"/>
              <w:widowControl w:val="0"/>
              <w:suppressAutoHyphens/>
              <w:spacing w:before="0" w:beforeAutospacing="0" w:after="0" w:afterAutospacing="0"/>
              <w:jc w:val="center"/>
              <w:rPr>
                <w:b/>
                <w:sz w:val="16"/>
                <w:szCs w:val="16"/>
              </w:rPr>
            </w:pPr>
            <w:r w:rsidRPr="001E6943">
              <w:rPr>
                <w:b/>
                <w:sz w:val="16"/>
                <w:szCs w:val="16"/>
              </w:rPr>
              <w:t xml:space="preserve">Самостоятельная работа </w:t>
            </w:r>
            <w:proofErr w:type="gramStart"/>
            <w:r w:rsidRPr="001E6943">
              <w:rPr>
                <w:b/>
                <w:sz w:val="16"/>
                <w:szCs w:val="16"/>
              </w:rPr>
              <w:t>обучающегося</w:t>
            </w:r>
            <w:proofErr w:type="gramEnd"/>
          </w:p>
        </w:tc>
        <w:tc>
          <w:tcPr>
            <w:tcW w:w="392" w:type="pct"/>
            <w:vMerge w:val="restart"/>
            <w:shd w:val="clear" w:color="auto" w:fill="B6DDE8" w:themeFill="accent5" w:themeFillTint="66"/>
            <w:vAlign w:val="center"/>
          </w:tcPr>
          <w:p w:rsidR="009A1B63" w:rsidRPr="001E6943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16"/>
                <w:szCs w:val="16"/>
              </w:rPr>
            </w:pPr>
            <w:r w:rsidRPr="001E6943">
              <w:rPr>
                <w:b/>
                <w:sz w:val="16"/>
                <w:szCs w:val="16"/>
              </w:rPr>
              <w:t>Учебная,</w:t>
            </w:r>
          </w:p>
          <w:p w:rsidR="009A1B63" w:rsidRPr="001E6943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i/>
                <w:sz w:val="16"/>
                <w:szCs w:val="16"/>
              </w:rPr>
            </w:pPr>
            <w:r w:rsidRPr="001E6943">
              <w:rPr>
                <w:sz w:val="16"/>
                <w:szCs w:val="16"/>
              </w:rPr>
              <w:t>часов</w:t>
            </w:r>
          </w:p>
        </w:tc>
        <w:tc>
          <w:tcPr>
            <w:tcW w:w="512" w:type="pct"/>
            <w:vMerge w:val="restart"/>
            <w:shd w:val="clear" w:color="auto" w:fill="B6DDE8" w:themeFill="accent5" w:themeFillTint="66"/>
            <w:vAlign w:val="center"/>
          </w:tcPr>
          <w:p w:rsidR="009A1B63" w:rsidRPr="001E6943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Производственная,</w:t>
            </w:r>
          </w:p>
          <w:p w:rsidR="009A1B63" w:rsidRPr="00AF271C" w:rsidRDefault="009A1B63" w:rsidP="00AC09AF">
            <w:pPr>
              <w:pStyle w:val="21"/>
              <w:widowControl w:val="0"/>
              <w:ind w:left="72" w:firstLine="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часов</w:t>
            </w:r>
          </w:p>
        </w:tc>
      </w:tr>
      <w:tr w:rsidR="009A1B63" w:rsidRPr="00DD60A6" w:rsidTr="00AC09AF">
        <w:trPr>
          <w:trHeight w:val="390"/>
        </w:trPr>
        <w:tc>
          <w:tcPr>
            <w:tcW w:w="681" w:type="pct"/>
            <w:vMerge/>
            <w:vAlign w:val="center"/>
          </w:tcPr>
          <w:p w:rsidR="009A1B63" w:rsidRPr="00DD60A6" w:rsidRDefault="009A1B63" w:rsidP="00AC09AF">
            <w:pPr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121" w:type="pct"/>
            <w:vMerge/>
            <w:shd w:val="clear" w:color="auto" w:fill="auto"/>
            <w:vAlign w:val="center"/>
          </w:tcPr>
          <w:p w:rsidR="009A1B63" w:rsidRPr="00DD60A6" w:rsidRDefault="009A1B63" w:rsidP="00AC09AF">
            <w:pPr>
              <w:jc w:val="center"/>
              <w:rPr>
                <w:b/>
              </w:rPr>
            </w:pPr>
          </w:p>
        </w:tc>
        <w:tc>
          <w:tcPr>
            <w:tcW w:w="354" w:type="pct"/>
            <w:vMerge/>
            <w:shd w:val="clear" w:color="auto" w:fill="auto"/>
            <w:vAlign w:val="center"/>
          </w:tcPr>
          <w:p w:rsidR="009A1B63" w:rsidRPr="00DD60A6" w:rsidRDefault="009A1B63" w:rsidP="00AC09AF">
            <w:pPr>
              <w:jc w:val="center"/>
              <w:rPr>
                <w:b/>
              </w:rPr>
            </w:pPr>
          </w:p>
        </w:tc>
        <w:tc>
          <w:tcPr>
            <w:tcW w:w="287" w:type="pct"/>
            <w:shd w:val="clear" w:color="auto" w:fill="B6DDE8" w:themeFill="accent5" w:themeFillTint="66"/>
            <w:vAlign w:val="center"/>
          </w:tcPr>
          <w:p w:rsidR="009A1B63" w:rsidRPr="001E6943" w:rsidRDefault="009A1B63" w:rsidP="00AC09AF">
            <w:pPr>
              <w:pStyle w:val="ab"/>
              <w:widowControl w:val="0"/>
              <w:suppressAutoHyphens/>
              <w:spacing w:before="0" w:beforeAutospacing="0" w:after="0" w:afterAutospacing="0"/>
              <w:jc w:val="center"/>
              <w:rPr>
                <w:b/>
                <w:sz w:val="16"/>
                <w:szCs w:val="16"/>
              </w:rPr>
            </w:pPr>
            <w:r w:rsidRPr="001E6943">
              <w:rPr>
                <w:b/>
                <w:sz w:val="16"/>
                <w:szCs w:val="16"/>
              </w:rPr>
              <w:t>Всего,</w:t>
            </w:r>
          </w:p>
          <w:p w:rsidR="009A1B63" w:rsidRPr="001E6943" w:rsidRDefault="009A1B63" w:rsidP="00AC09AF">
            <w:pPr>
              <w:pStyle w:val="ab"/>
              <w:widowControl w:val="0"/>
              <w:suppressAutoHyphens/>
              <w:spacing w:before="0" w:beforeAutospacing="0" w:after="0" w:afterAutospacing="0"/>
              <w:jc w:val="center"/>
              <w:rPr>
                <w:i/>
                <w:sz w:val="16"/>
                <w:szCs w:val="16"/>
              </w:rPr>
            </w:pPr>
            <w:r w:rsidRPr="001E6943">
              <w:rPr>
                <w:sz w:val="16"/>
                <w:szCs w:val="16"/>
              </w:rPr>
              <w:t>часов</w:t>
            </w:r>
          </w:p>
        </w:tc>
        <w:tc>
          <w:tcPr>
            <w:tcW w:w="571" w:type="pct"/>
            <w:shd w:val="clear" w:color="auto" w:fill="B6DDE8" w:themeFill="accent5" w:themeFillTint="66"/>
            <w:vAlign w:val="center"/>
          </w:tcPr>
          <w:p w:rsidR="009A1B63" w:rsidRPr="001E6943" w:rsidRDefault="009A1B63" w:rsidP="00AC09AF">
            <w:pPr>
              <w:pStyle w:val="ab"/>
              <w:widowControl w:val="0"/>
              <w:suppressAutoHyphens/>
              <w:spacing w:before="0" w:beforeAutospacing="0" w:after="0" w:afterAutospacing="0"/>
              <w:jc w:val="center"/>
              <w:rPr>
                <w:b/>
                <w:sz w:val="16"/>
                <w:szCs w:val="16"/>
              </w:rPr>
            </w:pPr>
            <w:r w:rsidRPr="001E6943">
              <w:rPr>
                <w:b/>
                <w:sz w:val="16"/>
                <w:szCs w:val="16"/>
              </w:rPr>
              <w:t xml:space="preserve">в </w:t>
            </w:r>
            <w:proofErr w:type="spellStart"/>
            <w:r w:rsidRPr="001E6943">
              <w:rPr>
                <w:b/>
                <w:sz w:val="16"/>
                <w:szCs w:val="16"/>
              </w:rPr>
              <w:t>т.ч</w:t>
            </w:r>
            <w:proofErr w:type="spellEnd"/>
            <w:r w:rsidRPr="001E6943">
              <w:rPr>
                <w:b/>
                <w:sz w:val="16"/>
                <w:szCs w:val="16"/>
              </w:rPr>
              <w:t>. лабораторные работы и практические занятия,</w:t>
            </w:r>
          </w:p>
          <w:p w:rsidR="009A1B63" w:rsidRPr="001E6943" w:rsidRDefault="009A1B63" w:rsidP="00AC09AF">
            <w:pPr>
              <w:pStyle w:val="ab"/>
              <w:widowControl w:val="0"/>
              <w:suppressAutoHyphens/>
              <w:spacing w:before="0" w:beforeAutospacing="0" w:after="0" w:afterAutospacing="0"/>
              <w:jc w:val="center"/>
              <w:rPr>
                <w:sz w:val="16"/>
                <w:szCs w:val="16"/>
              </w:rPr>
            </w:pPr>
            <w:r w:rsidRPr="001E6943">
              <w:rPr>
                <w:sz w:val="16"/>
                <w:szCs w:val="16"/>
              </w:rPr>
              <w:t>часов</w:t>
            </w:r>
          </w:p>
        </w:tc>
        <w:tc>
          <w:tcPr>
            <w:tcW w:w="395" w:type="pct"/>
            <w:shd w:val="clear" w:color="auto" w:fill="B6DDE8" w:themeFill="accent5" w:themeFillTint="66"/>
            <w:vAlign w:val="center"/>
          </w:tcPr>
          <w:p w:rsidR="009A1B63" w:rsidRPr="001E6943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16"/>
                <w:szCs w:val="16"/>
              </w:rPr>
            </w:pPr>
            <w:r w:rsidRPr="001E6943">
              <w:rPr>
                <w:b/>
                <w:sz w:val="16"/>
                <w:szCs w:val="16"/>
              </w:rPr>
              <w:t xml:space="preserve">в </w:t>
            </w:r>
            <w:proofErr w:type="spellStart"/>
            <w:r w:rsidRPr="001E6943">
              <w:rPr>
                <w:b/>
                <w:sz w:val="16"/>
                <w:szCs w:val="16"/>
              </w:rPr>
              <w:t>т.ч</w:t>
            </w:r>
            <w:proofErr w:type="spellEnd"/>
            <w:r w:rsidRPr="001E6943">
              <w:rPr>
                <w:b/>
                <w:sz w:val="16"/>
                <w:szCs w:val="16"/>
              </w:rPr>
              <w:t>., курсовая работа (проект),</w:t>
            </w:r>
          </w:p>
          <w:p w:rsidR="009A1B63" w:rsidRPr="001E6943" w:rsidRDefault="009A1B63" w:rsidP="00AC09AF">
            <w:pPr>
              <w:pStyle w:val="21"/>
              <w:widowControl w:val="0"/>
              <w:ind w:left="0" w:firstLine="0"/>
              <w:jc w:val="center"/>
              <w:rPr>
                <w:i/>
                <w:sz w:val="16"/>
                <w:szCs w:val="16"/>
              </w:rPr>
            </w:pPr>
            <w:r w:rsidRPr="001E6943">
              <w:rPr>
                <w:sz w:val="16"/>
                <w:szCs w:val="16"/>
              </w:rPr>
              <w:t>часов</w:t>
            </w:r>
          </w:p>
        </w:tc>
        <w:tc>
          <w:tcPr>
            <w:tcW w:w="287" w:type="pct"/>
            <w:shd w:val="clear" w:color="auto" w:fill="B6DDE8" w:themeFill="accent5" w:themeFillTint="66"/>
            <w:vAlign w:val="center"/>
          </w:tcPr>
          <w:p w:rsidR="009A1B63" w:rsidRPr="001E6943" w:rsidRDefault="009A1B63" w:rsidP="00AC09AF">
            <w:pPr>
              <w:pStyle w:val="ab"/>
              <w:widowControl w:val="0"/>
              <w:suppressAutoHyphens/>
              <w:spacing w:before="0" w:beforeAutospacing="0" w:after="0" w:afterAutospacing="0"/>
              <w:jc w:val="center"/>
              <w:rPr>
                <w:b/>
                <w:sz w:val="16"/>
                <w:szCs w:val="16"/>
              </w:rPr>
            </w:pPr>
            <w:r w:rsidRPr="001E6943">
              <w:rPr>
                <w:b/>
                <w:sz w:val="16"/>
                <w:szCs w:val="16"/>
              </w:rPr>
              <w:t>Всего,</w:t>
            </w:r>
          </w:p>
          <w:p w:rsidR="009A1B63" w:rsidRPr="001E6943" w:rsidRDefault="009A1B63" w:rsidP="00AC09AF">
            <w:pPr>
              <w:pStyle w:val="ab"/>
              <w:widowControl w:val="0"/>
              <w:suppressAutoHyphens/>
              <w:spacing w:before="0" w:beforeAutospacing="0" w:after="0" w:afterAutospacing="0"/>
              <w:jc w:val="center"/>
              <w:rPr>
                <w:b/>
                <w:i/>
                <w:sz w:val="16"/>
                <w:szCs w:val="16"/>
              </w:rPr>
            </w:pPr>
            <w:r w:rsidRPr="001E6943">
              <w:rPr>
                <w:sz w:val="16"/>
                <w:szCs w:val="16"/>
              </w:rPr>
              <w:t>часов</w:t>
            </w:r>
          </w:p>
        </w:tc>
        <w:tc>
          <w:tcPr>
            <w:tcW w:w="400" w:type="pct"/>
            <w:shd w:val="clear" w:color="auto" w:fill="B6DDE8" w:themeFill="accent5" w:themeFillTint="66"/>
            <w:vAlign w:val="center"/>
          </w:tcPr>
          <w:p w:rsidR="009A1B63" w:rsidRPr="001E6943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16"/>
                <w:szCs w:val="16"/>
              </w:rPr>
            </w:pPr>
            <w:r w:rsidRPr="001E6943">
              <w:rPr>
                <w:b/>
                <w:sz w:val="16"/>
                <w:szCs w:val="16"/>
              </w:rPr>
              <w:t xml:space="preserve">в </w:t>
            </w:r>
            <w:proofErr w:type="spellStart"/>
            <w:r w:rsidRPr="001E6943">
              <w:rPr>
                <w:b/>
                <w:sz w:val="16"/>
                <w:szCs w:val="16"/>
              </w:rPr>
              <w:t>т.ч</w:t>
            </w:r>
            <w:proofErr w:type="spellEnd"/>
            <w:r w:rsidRPr="001E6943">
              <w:rPr>
                <w:b/>
                <w:sz w:val="16"/>
                <w:szCs w:val="16"/>
              </w:rPr>
              <w:t>., курсовая работа (проект),</w:t>
            </w:r>
          </w:p>
          <w:p w:rsidR="009A1B63" w:rsidRPr="001E6943" w:rsidRDefault="009A1B63" w:rsidP="00AC09AF">
            <w:pPr>
              <w:pStyle w:val="21"/>
              <w:widowControl w:val="0"/>
              <w:ind w:left="0" w:firstLine="0"/>
              <w:jc w:val="center"/>
              <w:rPr>
                <w:i/>
                <w:sz w:val="16"/>
                <w:szCs w:val="16"/>
              </w:rPr>
            </w:pPr>
            <w:r w:rsidRPr="001E6943">
              <w:rPr>
                <w:sz w:val="16"/>
                <w:szCs w:val="16"/>
              </w:rPr>
              <w:t>часов</w:t>
            </w:r>
          </w:p>
        </w:tc>
        <w:tc>
          <w:tcPr>
            <w:tcW w:w="392" w:type="pct"/>
            <w:vMerge/>
            <w:shd w:val="clear" w:color="auto" w:fill="auto"/>
            <w:vAlign w:val="center"/>
          </w:tcPr>
          <w:p w:rsidR="009A1B63" w:rsidRPr="001E6943" w:rsidRDefault="009A1B63" w:rsidP="00AC09AF">
            <w:pPr>
              <w:pStyle w:val="21"/>
              <w:widowControl w:val="0"/>
              <w:ind w:left="0" w:firstLine="0"/>
              <w:jc w:val="center"/>
              <w:rPr>
                <w:sz w:val="16"/>
                <w:szCs w:val="16"/>
              </w:rPr>
            </w:pPr>
          </w:p>
        </w:tc>
        <w:tc>
          <w:tcPr>
            <w:tcW w:w="512" w:type="pct"/>
            <w:vMerge/>
            <w:shd w:val="clear" w:color="auto" w:fill="auto"/>
            <w:vAlign w:val="center"/>
          </w:tcPr>
          <w:p w:rsidR="009A1B63" w:rsidRPr="001E6943" w:rsidRDefault="009A1B63" w:rsidP="00AC09AF">
            <w:pPr>
              <w:pStyle w:val="21"/>
              <w:widowControl w:val="0"/>
              <w:ind w:left="72" w:firstLine="0"/>
              <w:jc w:val="center"/>
              <w:rPr>
                <w:sz w:val="16"/>
                <w:szCs w:val="16"/>
              </w:rPr>
            </w:pPr>
          </w:p>
        </w:tc>
      </w:tr>
      <w:tr w:rsidR="009A1B63" w:rsidRPr="00DD60A6" w:rsidTr="00AC09AF">
        <w:trPr>
          <w:trHeight w:val="390"/>
        </w:trPr>
        <w:tc>
          <w:tcPr>
            <w:tcW w:w="681" w:type="pct"/>
            <w:vAlign w:val="center"/>
          </w:tcPr>
          <w:p w:rsidR="009A1B63" w:rsidRPr="00DD60A6" w:rsidRDefault="009A1B63" w:rsidP="00AC09AF">
            <w:pPr>
              <w:jc w:val="center"/>
              <w:rPr>
                <w:b/>
              </w:rPr>
            </w:pPr>
            <w:r w:rsidRPr="00DD60A6">
              <w:rPr>
                <w:b/>
              </w:rPr>
              <w:t>1</w:t>
            </w:r>
          </w:p>
        </w:tc>
        <w:tc>
          <w:tcPr>
            <w:tcW w:w="1121" w:type="pct"/>
            <w:shd w:val="clear" w:color="auto" w:fill="auto"/>
            <w:vAlign w:val="center"/>
          </w:tcPr>
          <w:p w:rsidR="009A1B63" w:rsidRPr="00DD60A6" w:rsidRDefault="009A1B63" w:rsidP="00AC09AF">
            <w:pPr>
              <w:jc w:val="center"/>
              <w:rPr>
                <w:b/>
              </w:rPr>
            </w:pPr>
            <w:r w:rsidRPr="00DD60A6">
              <w:rPr>
                <w:b/>
              </w:rPr>
              <w:t>2</w:t>
            </w:r>
          </w:p>
        </w:tc>
        <w:tc>
          <w:tcPr>
            <w:tcW w:w="354" w:type="pct"/>
            <w:shd w:val="clear" w:color="auto" w:fill="auto"/>
            <w:vAlign w:val="center"/>
          </w:tcPr>
          <w:p w:rsidR="009A1B63" w:rsidRPr="004415ED" w:rsidRDefault="009A1B63" w:rsidP="00AC09AF">
            <w:pPr>
              <w:pStyle w:val="ab"/>
              <w:widowControl w:val="0"/>
              <w:suppressAutoHyphens/>
              <w:spacing w:before="0" w:beforeAutospacing="0" w:after="0" w:afterAutospacing="0"/>
              <w:jc w:val="center"/>
              <w:rPr>
                <w:b/>
                <w:sz w:val="20"/>
                <w:szCs w:val="20"/>
              </w:rPr>
            </w:pPr>
            <w:r w:rsidRPr="004415ED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287" w:type="pct"/>
            <w:shd w:val="clear" w:color="auto" w:fill="auto"/>
            <w:vAlign w:val="center"/>
          </w:tcPr>
          <w:p w:rsidR="009A1B63" w:rsidRPr="004415ED" w:rsidRDefault="009A1B63" w:rsidP="00AC09AF">
            <w:pPr>
              <w:pStyle w:val="ab"/>
              <w:widowControl w:val="0"/>
              <w:suppressAutoHyphens/>
              <w:spacing w:before="0" w:beforeAutospacing="0" w:after="0" w:afterAutospacing="0"/>
              <w:jc w:val="center"/>
              <w:rPr>
                <w:b/>
                <w:sz w:val="20"/>
                <w:szCs w:val="20"/>
              </w:rPr>
            </w:pPr>
            <w:r w:rsidRPr="004415ED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571" w:type="pct"/>
            <w:shd w:val="clear" w:color="auto" w:fill="auto"/>
            <w:vAlign w:val="center"/>
          </w:tcPr>
          <w:p w:rsidR="009A1B63" w:rsidRPr="004415ED" w:rsidRDefault="009A1B63" w:rsidP="00AC09AF">
            <w:pPr>
              <w:pStyle w:val="ab"/>
              <w:widowControl w:val="0"/>
              <w:suppressAutoHyphens/>
              <w:spacing w:before="0" w:beforeAutospacing="0" w:after="0" w:afterAutospacing="0"/>
              <w:jc w:val="center"/>
              <w:rPr>
                <w:b/>
                <w:sz w:val="20"/>
                <w:szCs w:val="20"/>
              </w:rPr>
            </w:pPr>
            <w:r w:rsidRPr="004415ED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395" w:type="pct"/>
            <w:shd w:val="clear" w:color="auto" w:fill="auto"/>
            <w:vAlign w:val="center"/>
          </w:tcPr>
          <w:p w:rsidR="009A1B63" w:rsidRPr="004415ED" w:rsidRDefault="009A1B63" w:rsidP="00AC09AF">
            <w:pPr>
              <w:pStyle w:val="ab"/>
              <w:widowControl w:val="0"/>
              <w:suppressAutoHyphens/>
              <w:spacing w:before="0" w:beforeAutospacing="0" w:after="0" w:afterAutospacing="0"/>
              <w:jc w:val="center"/>
              <w:rPr>
                <w:b/>
                <w:sz w:val="20"/>
                <w:szCs w:val="20"/>
              </w:rPr>
            </w:pPr>
            <w:r w:rsidRPr="004415ED">
              <w:rPr>
                <w:b/>
                <w:sz w:val="20"/>
                <w:szCs w:val="20"/>
              </w:rPr>
              <w:t>6</w:t>
            </w:r>
          </w:p>
        </w:tc>
        <w:tc>
          <w:tcPr>
            <w:tcW w:w="287" w:type="pct"/>
            <w:vAlign w:val="center"/>
          </w:tcPr>
          <w:p w:rsidR="009A1B63" w:rsidRPr="004415ED" w:rsidRDefault="009A1B63" w:rsidP="00AC09AF">
            <w:pPr>
              <w:pStyle w:val="ab"/>
              <w:widowControl w:val="0"/>
              <w:suppressAutoHyphens/>
              <w:spacing w:before="0" w:beforeAutospacing="0" w:after="0" w:afterAutospacing="0"/>
              <w:jc w:val="center"/>
              <w:rPr>
                <w:b/>
                <w:sz w:val="20"/>
                <w:szCs w:val="20"/>
              </w:rPr>
            </w:pPr>
            <w:r w:rsidRPr="004415ED">
              <w:rPr>
                <w:b/>
                <w:sz w:val="20"/>
                <w:szCs w:val="20"/>
              </w:rPr>
              <w:t>7</w:t>
            </w:r>
          </w:p>
        </w:tc>
        <w:tc>
          <w:tcPr>
            <w:tcW w:w="400" w:type="pct"/>
            <w:shd w:val="clear" w:color="auto" w:fill="auto"/>
            <w:vAlign w:val="center"/>
          </w:tcPr>
          <w:p w:rsidR="009A1B63" w:rsidRPr="004415ED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 w:rsidRPr="004415ED">
              <w:rPr>
                <w:b/>
                <w:sz w:val="20"/>
                <w:szCs w:val="20"/>
              </w:rPr>
              <w:t>8</w:t>
            </w:r>
          </w:p>
        </w:tc>
        <w:tc>
          <w:tcPr>
            <w:tcW w:w="392" w:type="pct"/>
            <w:shd w:val="clear" w:color="auto" w:fill="auto"/>
            <w:vAlign w:val="center"/>
          </w:tcPr>
          <w:p w:rsidR="009A1B63" w:rsidRPr="004415ED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 w:rsidRPr="004415ED">
              <w:rPr>
                <w:b/>
                <w:sz w:val="20"/>
                <w:szCs w:val="20"/>
              </w:rPr>
              <w:t>9</w:t>
            </w:r>
          </w:p>
        </w:tc>
        <w:tc>
          <w:tcPr>
            <w:tcW w:w="512" w:type="pct"/>
            <w:shd w:val="clear" w:color="auto" w:fill="auto"/>
            <w:vAlign w:val="center"/>
          </w:tcPr>
          <w:p w:rsidR="009A1B63" w:rsidRPr="004415ED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 w:rsidRPr="004415ED">
              <w:rPr>
                <w:b/>
                <w:sz w:val="20"/>
                <w:szCs w:val="20"/>
              </w:rPr>
              <w:t>10</w:t>
            </w:r>
          </w:p>
        </w:tc>
      </w:tr>
      <w:tr w:rsidR="009A1B63" w:rsidRPr="00DD60A6" w:rsidTr="00AC09AF">
        <w:tc>
          <w:tcPr>
            <w:tcW w:w="681" w:type="pct"/>
            <w:vAlign w:val="center"/>
          </w:tcPr>
          <w:p w:rsidR="009A1B63" w:rsidRPr="00DD60A6" w:rsidRDefault="009A1B63" w:rsidP="00AC09A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ПК 1.1 – ПК 1.4</w:t>
            </w:r>
          </w:p>
        </w:tc>
        <w:tc>
          <w:tcPr>
            <w:tcW w:w="1121" w:type="pct"/>
            <w:shd w:val="clear" w:color="auto" w:fill="auto"/>
            <w:vAlign w:val="center"/>
          </w:tcPr>
          <w:p w:rsidR="009A1B63" w:rsidRPr="00DD60A6" w:rsidRDefault="009A1B63" w:rsidP="00AC09AF">
            <w:pPr>
              <w:rPr>
                <w:b/>
              </w:rPr>
            </w:pPr>
            <w:r w:rsidRPr="00DD60A6">
              <w:rPr>
                <w:b/>
              </w:rPr>
              <w:t>Раздел 1.</w:t>
            </w:r>
            <w:r w:rsidRPr="00DD60A6">
              <w:t xml:space="preserve">  </w:t>
            </w:r>
            <w:r>
              <w:t>Технологии механизированных работ в сельском хозяйстве</w:t>
            </w:r>
          </w:p>
        </w:tc>
        <w:tc>
          <w:tcPr>
            <w:tcW w:w="354" w:type="pct"/>
            <w:shd w:val="clear" w:color="auto" w:fill="auto"/>
            <w:vAlign w:val="center"/>
          </w:tcPr>
          <w:p w:rsidR="009A1B63" w:rsidRPr="004415ED" w:rsidRDefault="009A1B63" w:rsidP="00FB1C3C">
            <w:pPr>
              <w:pStyle w:val="ab"/>
              <w:widowControl w:val="0"/>
              <w:suppressAutoHyphens/>
              <w:spacing w:before="0" w:beforeAutospacing="0" w:after="0" w:afterAutospacing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7</w:t>
            </w:r>
            <w:r w:rsidR="00FB1C3C">
              <w:rPr>
                <w:b/>
                <w:sz w:val="20"/>
                <w:szCs w:val="20"/>
              </w:rPr>
              <w:t>6</w:t>
            </w:r>
          </w:p>
        </w:tc>
        <w:tc>
          <w:tcPr>
            <w:tcW w:w="287" w:type="pct"/>
            <w:shd w:val="clear" w:color="auto" w:fill="auto"/>
            <w:vAlign w:val="center"/>
          </w:tcPr>
          <w:p w:rsidR="009A1B63" w:rsidRPr="004415ED" w:rsidRDefault="009A1B63" w:rsidP="00FB1C3C">
            <w:pPr>
              <w:pStyle w:val="ab"/>
              <w:widowControl w:val="0"/>
              <w:suppressAutoHyphens/>
              <w:spacing w:before="0" w:beforeAutospacing="0" w:after="0" w:afterAutospacing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  <w:r w:rsidR="00FB1C3C">
              <w:rPr>
                <w:b/>
                <w:sz w:val="20"/>
                <w:szCs w:val="20"/>
              </w:rPr>
              <w:t>6</w:t>
            </w:r>
          </w:p>
        </w:tc>
        <w:tc>
          <w:tcPr>
            <w:tcW w:w="571" w:type="pct"/>
            <w:shd w:val="clear" w:color="auto" w:fill="auto"/>
            <w:vAlign w:val="center"/>
          </w:tcPr>
          <w:p w:rsidR="009A1B63" w:rsidRPr="004415ED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395" w:type="pct"/>
            <w:vMerge w:val="restart"/>
            <w:shd w:val="clear" w:color="auto" w:fill="auto"/>
            <w:vAlign w:val="center"/>
          </w:tcPr>
          <w:p w:rsidR="009A1B63" w:rsidRPr="00606C54" w:rsidRDefault="009A1B63" w:rsidP="00AC09AF">
            <w:pPr>
              <w:pStyle w:val="21"/>
              <w:widowControl w:val="0"/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287" w:type="pct"/>
            <w:vAlign w:val="center"/>
          </w:tcPr>
          <w:p w:rsidR="009A1B63" w:rsidRPr="004415ED" w:rsidRDefault="009A1B63" w:rsidP="00AC09AF">
            <w:pPr>
              <w:pStyle w:val="ab"/>
              <w:widowControl w:val="0"/>
              <w:suppressAutoHyphens/>
              <w:spacing w:before="0" w:beforeAutospacing="0" w:after="0" w:afterAutospacing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</w:t>
            </w:r>
          </w:p>
        </w:tc>
        <w:tc>
          <w:tcPr>
            <w:tcW w:w="400" w:type="pct"/>
            <w:vMerge w:val="restart"/>
            <w:shd w:val="clear" w:color="auto" w:fill="auto"/>
            <w:vAlign w:val="center"/>
          </w:tcPr>
          <w:p w:rsidR="009A1B63" w:rsidRPr="004415ED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392" w:type="pct"/>
            <w:shd w:val="clear" w:color="auto" w:fill="FFFFFF" w:themeFill="background1"/>
            <w:vAlign w:val="center"/>
          </w:tcPr>
          <w:p w:rsidR="009A1B63" w:rsidRPr="004415ED" w:rsidRDefault="009A1B63" w:rsidP="00AC09AF">
            <w:pPr>
              <w:pStyle w:val="ab"/>
              <w:widowControl w:val="0"/>
              <w:suppressAutoHyphens/>
              <w:spacing w:before="0" w:beforeAutospacing="0" w:after="0" w:afterAutospacing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512" w:type="pct"/>
            <w:shd w:val="clear" w:color="auto" w:fill="FFFFFF" w:themeFill="background1"/>
            <w:vAlign w:val="center"/>
          </w:tcPr>
          <w:p w:rsidR="009A1B63" w:rsidRPr="004415ED" w:rsidRDefault="009A1B63" w:rsidP="00AC09AF">
            <w:pPr>
              <w:pStyle w:val="ab"/>
              <w:widowControl w:val="0"/>
              <w:suppressAutoHyphens/>
              <w:spacing w:before="0" w:beforeAutospacing="0" w:after="0" w:afterAutospacing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</w:tr>
      <w:tr w:rsidR="009A1B63" w:rsidRPr="00DD60A6" w:rsidTr="00AC09AF">
        <w:tc>
          <w:tcPr>
            <w:tcW w:w="681" w:type="pct"/>
            <w:vAlign w:val="center"/>
          </w:tcPr>
          <w:p w:rsidR="009A1B63" w:rsidRPr="00DD60A6" w:rsidRDefault="009A1B63" w:rsidP="00AC09AF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ПК 1.1 – ПК 1.4</w:t>
            </w:r>
          </w:p>
        </w:tc>
        <w:tc>
          <w:tcPr>
            <w:tcW w:w="1121" w:type="pct"/>
            <w:shd w:val="clear" w:color="auto" w:fill="auto"/>
            <w:vAlign w:val="center"/>
          </w:tcPr>
          <w:p w:rsidR="009A1B63" w:rsidRPr="00DD60A6" w:rsidRDefault="009A1B63" w:rsidP="00AC09AF">
            <w:pPr>
              <w:rPr>
                <w:b/>
              </w:rPr>
            </w:pPr>
            <w:r w:rsidRPr="00DD60A6">
              <w:rPr>
                <w:b/>
              </w:rPr>
              <w:t>Раздел 2.</w:t>
            </w:r>
            <w:r w:rsidRPr="00DD60A6">
              <w:t xml:space="preserve">  </w:t>
            </w:r>
            <w:r>
              <w:t>Эксплуатация и техническое обслуживание сельскохозяйственных машин и оборудования</w:t>
            </w:r>
          </w:p>
        </w:tc>
        <w:tc>
          <w:tcPr>
            <w:tcW w:w="354" w:type="pct"/>
            <w:shd w:val="clear" w:color="auto" w:fill="auto"/>
            <w:vAlign w:val="center"/>
          </w:tcPr>
          <w:p w:rsidR="009A1B63" w:rsidRPr="004415ED" w:rsidRDefault="009A1B63" w:rsidP="00FB1C3C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60</w:t>
            </w:r>
            <w:r w:rsidR="00FB1C3C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287" w:type="pct"/>
            <w:shd w:val="clear" w:color="auto" w:fill="auto"/>
            <w:vAlign w:val="center"/>
          </w:tcPr>
          <w:p w:rsidR="009A1B63" w:rsidRPr="004415ED" w:rsidRDefault="009A1B63" w:rsidP="00FB1C3C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  <w:r w:rsidR="00FB1C3C">
              <w:rPr>
                <w:b/>
                <w:sz w:val="20"/>
                <w:szCs w:val="20"/>
              </w:rPr>
              <w:t>8</w:t>
            </w:r>
          </w:p>
        </w:tc>
        <w:tc>
          <w:tcPr>
            <w:tcW w:w="571" w:type="pct"/>
            <w:shd w:val="clear" w:color="auto" w:fill="auto"/>
            <w:vAlign w:val="center"/>
          </w:tcPr>
          <w:p w:rsidR="009A1B63" w:rsidRPr="004415ED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395" w:type="pct"/>
            <w:vMerge/>
            <w:shd w:val="clear" w:color="auto" w:fill="auto"/>
            <w:vAlign w:val="center"/>
          </w:tcPr>
          <w:p w:rsidR="009A1B63" w:rsidRPr="004415ED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287" w:type="pct"/>
            <w:vAlign w:val="center"/>
          </w:tcPr>
          <w:p w:rsidR="009A1B63" w:rsidRPr="004415ED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</w:t>
            </w:r>
          </w:p>
        </w:tc>
        <w:tc>
          <w:tcPr>
            <w:tcW w:w="400" w:type="pct"/>
            <w:vMerge/>
            <w:shd w:val="clear" w:color="auto" w:fill="auto"/>
            <w:vAlign w:val="center"/>
          </w:tcPr>
          <w:p w:rsidR="009A1B63" w:rsidRPr="004415ED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92" w:type="pct"/>
            <w:shd w:val="clear" w:color="auto" w:fill="FFFFFF" w:themeFill="background1"/>
            <w:vAlign w:val="center"/>
          </w:tcPr>
          <w:p w:rsidR="009A1B63" w:rsidRPr="004415ED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274</w:t>
            </w:r>
          </w:p>
        </w:tc>
        <w:tc>
          <w:tcPr>
            <w:tcW w:w="512" w:type="pct"/>
            <w:shd w:val="clear" w:color="auto" w:fill="FFFFFF" w:themeFill="background1"/>
            <w:vAlign w:val="center"/>
          </w:tcPr>
          <w:p w:rsidR="009A1B63" w:rsidRPr="004415ED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252</w:t>
            </w:r>
          </w:p>
        </w:tc>
      </w:tr>
      <w:tr w:rsidR="009A1B63" w:rsidRPr="00DD60A6" w:rsidTr="00AC09AF">
        <w:tc>
          <w:tcPr>
            <w:tcW w:w="681" w:type="pct"/>
            <w:vAlign w:val="center"/>
          </w:tcPr>
          <w:p w:rsidR="009A1B63" w:rsidRDefault="009A1B63" w:rsidP="00AC09AF">
            <w:pPr>
              <w:jc w:val="center"/>
              <w:rPr>
                <w:b/>
                <w:sz w:val="22"/>
                <w:szCs w:val="22"/>
              </w:rPr>
            </w:pPr>
            <w:proofErr w:type="spellStart"/>
            <w:r>
              <w:rPr>
                <w:b/>
                <w:sz w:val="22"/>
                <w:szCs w:val="22"/>
              </w:rPr>
              <w:t>ПКв</w:t>
            </w:r>
            <w:proofErr w:type="spellEnd"/>
            <w:r>
              <w:rPr>
                <w:b/>
                <w:sz w:val="22"/>
                <w:szCs w:val="22"/>
              </w:rPr>
              <w:t xml:space="preserve"> 1.1</w:t>
            </w:r>
          </w:p>
        </w:tc>
        <w:tc>
          <w:tcPr>
            <w:tcW w:w="1121" w:type="pct"/>
            <w:shd w:val="clear" w:color="auto" w:fill="auto"/>
            <w:vAlign w:val="center"/>
          </w:tcPr>
          <w:p w:rsidR="009A1B63" w:rsidRPr="00DD60A6" w:rsidRDefault="009A1B63" w:rsidP="009A1B63">
            <w:pPr>
              <w:rPr>
                <w:b/>
              </w:rPr>
            </w:pPr>
            <w:r>
              <w:rPr>
                <w:b/>
              </w:rPr>
              <w:t>Раздел 3</w:t>
            </w:r>
            <w:r w:rsidRPr="00DD60A6">
              <w:rPr>
                <w:b/>
              </w:rPr>
              <w:t>.</w:t>
            </w:r>
            <w:r w:rsidRPr="00DD60A6">
              <w:t xml:space="preserve">  </w:t>
            </w:r>
            <w:r>
              <w:t>Тракторы</w:t>
            </w:r>
          </w:p>
        </w:tc>
        <w:tc>
          <w:tcPr>
            <w:tcW w:w="354" w:type="pct"/>
            <w:shd w:val="clear" w:color="auto" w:fill="auto"/>
            <w:vAlign w:val="center"/>
          </w:tcPr>
          <w:p w:rsidR="009A1B63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117</w:t>
            </w:r>
          </w:p>
        </w:tc>
        <w:tc>
          <w:tcPr>
            <w:tcW w:w="287" w:type="pct"/>
            <w:shd w:val="clear" w:color="auto" w:fill="auto"/>
            <w:vAlign w:val="center"/>
          </w:tcPr>
          <w:p w:rsidR="009A1B63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90</w:t>
            </w:r>
          </w:p>
        </w:tc>
        <w:tc>
          <w:tcPr>
            <w:tcW w:w="571" w:type="pct"/>
            <w:shd w:val="clear" w:color="auto" w:fill="auto"/>
            <w:vAlign w:val="center"/>
          </w:tcPr>
          <w:p w:rsidR="009A1B63" w:rsidRDefault="009A1B63" w:rsidP="00AC09AF">
            <w:pPr>
              <w:pStyle w:val="21"/>
              <w:widowControl w:val="0"/>
              <w:ind w:left="0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395" w:type="pct"/>
            <w:shd w:val="clear" w:color="auto" w:fill="auto"/>
            <w:vAlign w:val="center"/>
          </w:tcPr>
          <w:p w:rsidR="009A1B63" w:rsidRPr="004415ED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287" w:type="pct"/>
            <w:vAlign w:val="center"/>
          </w:tcPr>
          <w:p w:rsidR="009A1B63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27</w:t>
            </w:r>
          </w:p>
        </w:tc>
        <w:tc>
          <w:tcPr>
            <w:tcW w:w="400" w:type="pct"/>
            <w:shd w:val="clear" w:color="auto" w:fill="auto"/>
            <w:vAlign w:val="center"/>
          </w:tcPr>
          <w:p w:rsidR="009A1B63" w:rsidRPr="004415ED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92" w:type="pct"/>
            <w:shd w:val="clear" w:color="auto" w:fill="FFFFFF" w:themeFill="background1"/>
            <w:vAlign w:val="center"/>
          </w:tcPr>
          <w:p w:rsidR="009A1B63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512" w:type="pct"/>
            <w:shd w:val="clear" w:color="auto" w:fill="FFFFFF" w:themeFill="background1"/>
            <w:vAlign w:val="center"/>
          </w:tcPr>
          <w:p w:rsidR="009A1B63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</w:tr>
      <w:tr w:rsidR="009A1B63" w:rsidRPr="00DD60A6" w:rsidTr="00AC09AF">
        <w:trPr>
          <w:trHeight w:val="46"/>
        </w:trPr>
        <w:tc>
          <w:tcPr>
            <w:tcW w:w="681" w:type="pct"/>
            <w:shd w:val="clear" w:color="auto" w:fill="B6DDE8" w:themeFill="accent5" w:themeFillTint="66"/>
            <w:vAlign w:val="center"/>
          </w:tcPr>
          <w:p w:rsidR="009A1B63" w:rsidRPr="004415ED" w:rsidRDefault="009A1B63" w:rsidP="00AC09AF">
            <w:pPr>
              <w:pStyle w:val="21"/>
              <w:widowControl w:val="0"/>
              <w:ind w:left="0" w:firstLine="0"/>
              <w:jc w:val="center"/>
              <w:rPr>
                <w:b/>
              </w:rPr>
            </w:pPr>
          </w:p>
        </w:tc>
        <w:tc>
          <w:tcPr>
            <w:tcW w:w="1121" w:type="pct"/>
            <w:shd w:val="clear" w:color="auto" w:fill="B6DDE8" w:themeFill="accent5" w:themeFillTint="66"/>
            <w:vAlign w:val="center"/>
          </w:tcPr>
          <w:p w:rsidR="009A1B63" w:rsidRPr="004415ED" w:rsidRDefault="009A1B63" w:rsidP="00AC09AF">
            <w:pPr>
              <w:pStyle w:val="21"/>
              <w:widowControl w:val="0"/>
              <w:ind w:left="0" w:firstLine="0"/>
              <w:jc w:val="right"/>
              <w:rPr>
                <w:b/>
                <w:sz w:val="20"/>
                <w:szCs w:val="20"/>
              </w:rPr>
            </w:pPr>
            <w:r w:rsidRPr="004415ED">
              <w:rPr>
                <w:b/>
                <w:sz w:val="20"/>
                <w:szCs w:val="20"/>
              </w:rPr>
              <w:t>Всего:</w:t>
            </w:r>
          </w:p>
        </w:tc>
        <w:tc>
          <w:tcPr>
            <w:tcW w:w="354" w:type="pct"/>
            <w:shd w:val="clear" w:color="auto" w:fill="B6DDE8" w:themeFill="accent5" w:themeFillTint="66"/>
            <w:vAlign w:val="center"/>
          </w:tcPr>
          <w:p w:rsidR="009A1B63" w:rsidRPr="00DD60A6" w:rsidRDefault="009A1B63" w:rsidP="00AC09AF">
            <w:pPr>
              <w:jc w:val="center"/>
              <w:rPr>
                <w:b/>
              </w:rPr>
            </w:pPr>
            <w:r>
              <w:rPr>
                <w:b/>
              </w:rPr>
              <w:t>797</w:t>
            </w:r>
          </w:p>
        </w:tc>
        <w:tc>
          <w:tcPr>
            <w:tcW w:w="287" w:type="pct"/>
            <w:shd w:val="clear" w:color="auto" w:fill="B6DDE8" w:themeFill="accent5" w:themeFillTint="66"/>
            <w:vAlign w:val="center"/>
          </w:tcPr>
          <w:p w:rsidR="009A1B63" w:rsidRPr="00DD60A6" w:rsidRDefault="009A1B63" w:rsidP="00AC09AF">
            <w:pPr>
              <w:jc w:val="center"/>
              <w:rPr>
                <w:b/>
              </w:rPr>
            </w:pPr>
            <w:r>
              <w:rPr>
                <w:b/>
              </w:rPr>
              <w:t>204</w:t>
            </w:r>
          </w:p>
        </w:tc>
        <w:tc>
          <w:tcPr>
            <w:tcW w:w="571" w:type="pct"/>
            <w:shd w:val="clear" w:color="auto" w:fill="B6DDE8" w:themeFill="accent5" w:themeFillTint="66"/>
            <w:vAlign w:val="center"/>
          </w:tcPr>
          <w:p w:rsidR="009A1B63" w:rsidRPr="004507E3" w:rsidRDefault="009A1B63" w:rsidP="00AC09AF">
            <w:pPr>
              <w:jc w:val="center"/>
            </w:pPr>
            <w:r>
              <w:t>80</w:t>
            </w:r>
          </w:p>
        </w:tc>
        <w:tc>
          <w:tcPr>
            <w:tcW w:w="395" w:type="pct"/>
            <w:shd w:val="clear" w:color="auto" w:fill="B6DDE8" w:themeFill="accent5" w:themeFillTint="66"/>
            <w:vAlign w:val="center"/>
          </w:tcPr>
          <w:p w:rsidR="009A1B63" w:rsidRPr="00DD60A6" w:rsidRDefault="009A1B63" w:rsidP="00AC09AF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287" w:type="pct"/>
            <w:shd w:val="clear" w:color="auto" w:fill="B6DDE8" w:themeFill="accent5" w:themeFillTint="66"/>
            <w:vAlign w:val="center"/>
          </w:tcPr>
          <w:p w:rsidR="009A1B63" w:rsidRPr="00DD60A6" w:rsidRDefault="009A1B63" w:rsidP="00AC09AF">
            <w:pPr>
              <w:jc w:val="center"/>
              <w:rPr>
                <w:b/>
              </w:rPr>
            </w:pPr>
            <w:r>
              <w:rPr>
                <w:b/>
              </w:rPr>
              <w:t>67</w:t>
            </w:r>
          </w:p>
        </w:tc>
        <w:tc>
          <w:tcPr>
            <w:tcW w:w="400" w:type="pct"/>
            <w:shd w:val="clear" w:color="auto" w:fill="B6DDE8" w:themeFill="accent5" w:themeFillTint="66"/>
            <w:vAlign w:val="center"/>
          </w:tcPr>
          <w:p w:rsidR="009A1B63" w:rsidRPr="00DD60A6" w:rsidRDefault="009A1B63" w:rsidP="00AC09AF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392" w:type="pct"/>
            <w:shd w:val="clear" w:color="auto" w:fill="B6DDE8" w:themeFill="accent5" w:themeFillTint="66"/>
            <w:vAlign w:val="center"/>
          </w:tcPr>
          <w:p w:rsidR="009A1B63" w:rsidRPr="00DD60A6" w:rsidRDefault="00AC09AF" w:rsidP="00AC09AF">
            <w:pPr>
              <w:jc w:val="center"/>
              <w:rPr>
                <w:b/>
              </w:rPr>
            </w:pPr>
            <w:r>
              <w:rPr>
                <w:b/>
              </w:rPr>
              <w:t>274</w:t>
            </w:r>
          </w:p>
        </w:tc>
        <w:tc>
          <w:tcPr>
            <w:tcW w:w="512" w:type="pct"/>
            <w:shd w:val="clear" w:color="auto" w:fill="B6DDE8" w:themeFill="accent5" w:themeFillTint="66"/>
            <w:vAlign w:val="center"/>
          </w:tcPr>
          <w:p w:rsidR="009A1B63" w:rsidRPr="00DD60A6" w:rsidRDefault="00AC09AF" w:rsidP="00AC09AF">
            <w:pPr>
              <w:jc w:val="center"/>
              <w:rPr>
                <w:b/>
              </w:rPr>
            </w:pPr>
            <w:r>
              <w:rPr>
                <w:b/>
              </w:rPr>
              <w:t>252</w:t>
            </w:r>
          </w:p>
        </w:tc>
      </w:tr>
    </w:tbl>
    <w:p w:rsidR="009A1B63" w:rsidRDefault="009A1B63" w:rsidP="001E6943">
      <w:pPr>
        <w:shd w:val="clear" w:color="auto" w:fill="FFFFFF"/>
        <w:ind w:right="14"/>
        <w:jc w:val="both"/>
        <w:rPr>
          <w:i/>
          <w:iCs/>
        </w:rPr>
      </w:pPr>
    </w:p>
    <w:p w:rsidR="009A1B63" w:rsidRDefault="009A1B63">
      <w:pPr>
        <w:widowControl/>
        <w:autoSpaceDE/>
        <w:autoSpaceDN/>
        <w:adjustRightInd/>
        <w:spacing w:after="200" w:line="276" w:lineRule="auto"/>
        <w:rPr>
          <w:i/>
          <w:iCs/>
        </w:rPr>
      </w:pPr>
      <w:r>
        <w:rPr>
          <w:i/>
          <w:iCs/>
        </w:rPr>
        <w:br w:type="page"/>
      </w:r>
    </w:p>
    <w:p w:rsidR="00402844" w:rsidRDefault="00402844" w:rsidP="00AC09AF">
      <w:pPr>
        <w:shd w:val="clear" w:color="auto" w:fill="FFFFFF"/>
        <w:jc w:val="center"/>
        <w:rPr>
          <w:b/>
          <w:bCs/>
          <w:spacing w:val="-2"/>
          <w:sz w:val="24"/>
          <w:szCs w:val="24"/>
        </w:rPr>
      </w:pPr>
      <w:r w:rsidRPr="00E678B1">
        <w:rPr>
          <w:b/>
          <w:bCs/>
          <w:spacing w:val="-2"/>
          <w:sz w:val="24"/>
          <w:szCs w:val="24"/>
        </w:rPr>
        <w:lastRenderedPageBreak/>
        <w:t xml:space="preserve">3.2. Содержание </w:t>
      </w:r>
      <w:proofErr w:type="gramStart"/>
      <w:r w:rsidRPr="00E678B1">
        <w:rPr>
          <w:b/>
          <w:bCs/>
          <w:spacing w:val="-2"/>
          <w:sz w:val="24"/>
          <w:szCs w:val="24"/>
        </w:rPr>
        <w:t>обучения по</w:t>
      </w:r>
      <w:proofErr w:type="gramEnd"/>
      <w:r w:rsidRPr="00E678B1">
        <w:rPr>
          <w:b/>
          <w:bCs/>
          <w:spacing w:val="-2"/>
          <w:sz w:val="24"/>
          <w:szCs w:val="24"/>
        </w:rPr>
        <w:t xml:space="preserve"> профессиональному модулю </w:t>
      </w:r>
      <w:r w:rsidR="00AC09AF">
        <w:rPr>
          <w:b/>
          <w:bCs/>
          <w:spacing w:val="-2"/>
          <w:sz w:val="24"/>
          <w:szCs w:val="24"/>
        </w:rPr>
        <w:t xml:space="preserve">ПМ 01. </w:t>
      </w:r>
      <w:r w:rsidR="00AC09AF" w:rsidRPr="00AC09AF">
        <w:rPr>
          <w:b/>
          <w:bCs/>
          <w:spacing w:val="-2"/>
          <w:sz w:val="24"/>
          <w:szCs w:val="24"/>
        </w:rPr>
        <w:t>Эксплуат</w:t>
      </w:r>
      <w:r w:rsidR="00AC09AF">
        <w:rPr>
          <w:b/>
          <w:bCs/>
          <w:spacing w:val="-2"/>
          <w:sz w:val="24"/>
          <w:szCs w:val="24"/>
        </w:rPr>
        <w:t xml:space="preserve">ация и техническое обслуживание </w:t>
      </w:r>
      <w:r w:rsidR="00AC09AF" w:rsidRPr="00AC09AF">
        <w:rPr>
          <w:b/>
          <w:bCs/>
          <w:spacing w:val="-2"/>
          <w:sz w:val="24"/>
          <w:szCs w:val="24"/>
        </w:rPr>
        <w:t>сельскохозяйственных машин и оборудования</w:t>
      </w:r>
    </w:p>
    <w:tbl>
      <w:tblPr>
        <w:tblW w:w="15671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120"/>
        <w:gridCol w:w="48"/>
        <w:gridCol w:w="519"/>
        <w:gridCol w:w="21"/>
        <w:gridCol w:w="9334"/>
        <w:gridCol w:w="1353"/>
        <w:gridCol w:w="1276"/>
      </w:tblGrid>
      <w:tr w:rsidR="00AC09AF" w:rsidRPr="00884B32" w:rsidTr="00AC09AF">
        <w:tc>
          <w:tcPr>
            <w:tcW w:w="3168" w:type="dxa"/>
            <w:gridSpan w:val="2"/>
            <w:tcBorders>
              <w:right w:val="single" w:sz="6" w:space="0" w:color="auto"/>
            </w:tcBorders>
            <w:shd w:val="clear" w:color="auto" w:fill="B6DDE8" w:themeFill="accent5" w:themeFillTint="66"/>
            <w:vAlign w:val="center"/>
          </w:tcPr>
          <w:p w:rsidR="00AC09AF" w:rsidRPr="00884B32" w:rsidRDefault="00AC09AF" w:rsidP="00AC09AF">
            <w:pPr>
              <w:jc w:val="center"/>
              <w:rPr>
                <w:b/>
              </w:rPr>
            </w:pPr>
            <w:r w:rsidRPr="00884B32">
              <w:rPr>
                <w:b/>
                <w:bCs/>
              </w:rPr>
              <w:t>Наименование разделов профессионального модуля (ПМ), междисциплинарных курсов (МДК) и тем</w:t>
            </w:r>
          </w:p>
        </w:tc>
        <w:tc>
          <w:tcPr>
            <w:tcW w:w="9874" w:type="dxa"/>
            <w:gridSpan w:val="3"/>
            <w:tcBorders>
              <w:left w:val="single" w:sz="6" w:space="0" w:color="auto"/>
              <w:right w:val="single" w:sz="6" w:space="0" w:color="auto"/>
            </w:tcBorders>
            <w:shd w:val="clear" w:color="auto" w:fill="B6DDE8" w:themeFill="accent5" w:themeFillTint="66"/>
            <w:vAlign w:val="center"/>
          </w:tcPr>
          <w:p w:rsidR="00AC09AF" w:rsidRPr="00884B32" w:rsidRDefault="00AC09AF" w:rsidP="00AC09AF">
            <w:pPr>
              <w:jc w:val="center"/>
              <w:rPr>
                <w:b/>
              </w:rPr>
            </w:pPr>
            <w:r w:rsidRPr="00884B32">
              <w:rPr>
                <w:b/>
                <w:bCs/>
              </w:rPr>
              <w:t xml:space="preserve">Содержание учебного материала, лабораторные работы и практические занятия, самостоятельная работа </w:t>
            </w:r>
            <w:proofErr w:type="gramStart"/>
            <w:r w:rsidRPr="00884B32">
              <w:rPr>
                <w:b/>
                <w:bCs/>
              </w:rPr>
              <w:t>обучающихся</w:t>
            </w:r>
            <w:proofErr w:type="gramEnd"/>
          </w:p>
        </w:tc>
        <w:tc>
          <w:tcPr>
            <w:tcW w:w="1353" w:type="dxa"/>
            <w:tcBorders>
              <w:left w:val="single" w:sz="6" w:space="0" w:color="auto"/>
              <w:right w:val="single" w:sz="6" w:space="0" w:color="auto"/>
            </w:tcBorders>
            <w:shd w:val="clear" w:color="auto" w:fill="B6DDE8" w:themeFill="accent5" w:themeFillTint="66"/>
            <w:vAlign w:val="center"/>
          </w:tcPr>
          <w:p w:rsidR="00AC09AF" w:rsidRPr="00884B32" w:rsidRDefault="00AC09AF" w:rsidP="00AC09AF">
            <w:pPr>
              <w:jc w:val="center"/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Объем часов</w:t>
            </w:r>
          </w:p>
        </w:tc>
        <w:tc>
          <w:tcPr>
            <w:tcW w:w="1276" w:type="dxa"/>
            <w:tcBorders>
              <w:left w:val="single" w:sz="6" w:space="0" w:color="auto"/>
              <w:bottom w:val="single" w:sz="4" w:space="0" w:color="auto"/>
            </w:tcBorders>
            <w:shd w:val="clear" w:color="auto" w:fill="B6DDE8" w:themeFill="accent5" w:themeFillTint="66"/>
            <w:vAlign w:val="center"/>
          </w:tcPr>
          <w:p w:rsidR="00AC09AF" w:rsidRPr="00884B32" w:rsidRDefault="00AC09AF" w:rsidP="00AC09AF">
            <w:pPr>
              <w:jc w:val="center"/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Уровень освоения</w:t>
            </w:r>
          </w:p>
        </w:tc>
      </w:tr>
      <w:tr w:rsidR="00AC09AF" w:rsidRPr="00884B32" w:rsidTr="00AC09AF">
        <w:tc>
          <w:tcPr>
            <w:tcW w:w="3168" w:type="dxa"/>
            <w:gridSpan w:val="2"/>
            <w:tcBorders>
              <w:bottom w:val="single" w:sz="4" w:space="0" w:color="auto"/>
            </w:tcBorders>
            <w:vAlign w:val="center"/>
          </w:tcPr>
          <w:p w:rsidR="00AC09AF" w:rsidRPr="00884B32" w:rsidRDefault="00AC09AF" w:rsidP="00AC09AF">
            <w:pPr>
              <w:jc w:val="center"/>
              <w:rPr>
                <w:b/>
              </w:rPr>
            </w:pPr>
            <w:r w:rsidRPr="00884B32">
              <w:rPr>
                <w:b/>
              </w:rPr>
              <w:t>1</w:t>
            </w:r>
          </w:p>
        </w:tc>
        <w:tc>
          <w:tcPr>
            <w:tcW w:w="9874" w:type="dxa"/>
            <w:gridSpan w:val="3"/>
            <w:tcBorders>
              <w:bottom w:val="single" w:sz="4" w:space="0" w:color="auto"/>
            </w:tcBorders>
            <w:vAlign w:val="center"/>
          </w:tcPr>
          <w:p w:rsidR="00AC09AF" w:rsidRPr="00884B32" w:rsidRDefault="00AC09AF" w:rsidP="00AC09AF">
            <w:pPr>
              <w:jc w:val="center"/>
              <w:rPr>
                <w:b/>
                <w:bCs/>
              </w:rPr>
            </w:pPr>
            <w:r w:rsidRPr="00884B32">
              <w:rPr>
                <w:b/>
                <w:bCs/>
              </w:rPr>
              <w:t>2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AC09AF" w:rsidRPr="00884B32" w:rsidRDefault="00AC09AF" w:rsidP="00AC09AF">
            <w:pPr>
              <w:jc w:val="center"/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3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:rsidR="00AC09AF" w:rsidRPr="00884B32" w:rsidRDefault="00AC09AF" w:rsidP="00AC09AF">
            <w:pPr>
              <w:jc w:val="center"/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4</w:t>
            </w:r>
          </w:p>
        </w:tc>
      </w:tr>
      <w:tr w:rsidR="00AC09AF" w:rsidRPr="00884B32" w:rsidTr="00AC09AF">
        <w:tc>
          <w:tcPr>
            <w:tcW w:w="13042" w:type="dxa"/>
            <w:gridSpan w:val="5"/>
            <w:tcBorders>
              <w:bottom w:val="single" w:sz="4" w:space="0" w:color="auto"/>
            </w:tcBorders>
            <w:shd w:val="clear" w:color="auto" w:fill="C2D69B" w:themeFill="accent3" w:themeFillTint="99"/>
            <w:vAlign w:val="center"/>
          </w:tcPr>
          <w:p w:rsidR="00AC09AF" w:rsidRPr="00884B32" w:rsidRDefault="00AC09AF" w:rsidP="00AC09AF">
            <w:pPr>
              <w:rPr>
                <w:b/>
              </w:rPr>
            </w:pPr>
            <w:r w:rsidRPr="00884B32">
              <w:rPr>
                <w:rFonts w:eastAsia="Calibri"/>
                <w:b/>
                <w:bCs/>
              </w:rPr>
              <w:t xml:space="preserve">Раздел ПМ 1. </w:t>
            </w:r>
            <w:r w:rsidRPr="00884B32">
              <w:rPr>
                <w:b/>
              </w:rPr>
              <w:t>Технологии механизированных работ в сельском хозяйстве</w:t>
            </w:r>
          </w:p>
        </w:tc>
        <w:tc>
          <w:tcPr>
            <w:tcW w:w="1353" w:type="dxa"/>
            <w:shd w:val="clear" w:color="auto" w:fill="C2D69B" w:themeFill="accent3" w:themeFillTint="99"/>
            <w:vAlign w:val="center"/>
          </w:tcPr>
          <w:p w:rsidR="00AC09AF" w:rsidRPr="00FB1C3C" w:rsidRDefault="00D70A1E" w:rsidP="00AC09AF">
            <w:pPr>
              <w:jc w:val="center"/>
              <w:rPr>
                <w:b/>
              </w:rPr>
            </w:pPr>
            <w:r w:rsidRPr="00FB1C3C">
              <w:rPr>
                <w:b/>
              </w:rPr>
              <w:t>76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AC09AF" w:rsidRPr="00884B32" w:rsidRDefault="00AC09AF" w:rsidP="00AC09AF">
            <w:pPr>
              <w:jc w:val="center"/>
            </w:pPr>
          </w:p>
        </w:tc>
      </w:tr>
      <w:tr w:rsidR="00AC09AF" w:rsidRPr="00884B32" w:rsidTr="00AC09AF">
        <w:tc>
          <w:tcPr>
            <w:tcW w:w="13042" w:type="dxa"/>
            <w:gridSpan w:val="5"/>
            <w:shd w:val="clear" w:color="auto" w:fill="D6E3BC" w:themeFill="accent3" w:themeFillTint="66"/>
            <w:vAlign w:val="center"/>
          </w:tcPr>
          <w:p w:rsidR="00AC09AF" w:rsidRPr="00884B32" w:rsidRDefault="00AC09AF" w:rsidP="00AC09AF">
            <w:pPr>
              <w:rPr>
                <w:b/>
              </w:rPr>
            </w:pPr>
            <w:r w:rsidRPr="00884B32">
              <w:rPr>
                <w:rFonts w:eastAsia="Calibri"/>
                <w:b/>
                <w:bCs/>
              </w:rPr>
              <w:t xml:space="preserve">МДК 01.01.  </w:t>
            </w:r>
            <w:r w:rsidRPr="00884B32">
              <w:rPr>
                <w:b/>
              </w:rPr>
              <w:t>Технологии механизированных работ в сельском хозяйстве</w:t>
            </w:r>
          </w:p>
        </w:tc>
        <w:tc>
          <w:tcPr>
            <w:tcW w:w="1353" w:type="dxa"/>
            <w:vAlign w:val="center"/>
          </w:tcPr>
          <w:p w:rsidR="00AC09AF" w:rsidRPr="00FB1C3C" w:rsidRDefault="00D70A1E" w:rsidP="00AC09AF">
            <w:pPr>
              <w:jc w:val="center"/>
              <w:rPr>
                <w:b/>
              </w:rPr>
            </w:pPr>
            <w:r w:rsidRPr="00FB1C3C">
              <w:rPr>
                <w:b/>
              </w:rPr>
              <w:t>76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AC09AF" w:rsidRPr="00884B32" w:rsidRDefault="00AC09AF" w:rsidP="00AC09AF">
            <w:pPr>
              <w:jc w:val="center"/>
            </w:pPr>
          </w:p>
        </w:tc>
      </w:tr>
      <w:tr w:rsidR="00192499" w:rsidRPr="00884B32" w:rsidTr="00AC09AF">
        <w:tc>
          <w:tcPr>
            <w:tcW w:w="3168" w:type="dxa"/>
            <w:gridSpan w:val="2"/>
            <w:vMerge w:val="restart"/>
            <w:shd w:val="clear" w:color="auto" w:fill="D6E3BC" w:themeFill="accent3" w:themeFillTint="66"/>
            <w:vAlign w:val="center"/>
          </w:tcPr>
          <w:p w:rsidR="00192499" w:rsidRPr="00884B32" w:rsidRDefault="00192499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Тема 1.1.</w:t>
            </w:r>
            <w:r w:rsidRPr="007F3513">
              <w:rPr>
                <w:rFonts w:eastAsia="Calibri"/>
                <w:b/>
                <w:bCs/>
                <w:color w:val="000000"/>
                <w:sz w:val="22"/>
                <w:szCs w:val="22"/>
                <w:lang w:eastAsia="ar-SA"/>
              </w:rPr>
              <w:t xml:space="preserve"> </w:t>
            </w:r>
            <w:r w:rsidRPr="007F3513">
              <w:rPr>
                <w:rFonts w:eastAsia="Calibri"/>
                <w:bCs/>
              </w:rPr>
              <w:t>Общие сведения о сельскохозяйственных машинах</w:t>
            </w:r>
          </w:p>
          <w:p w:rsidR="00192499" w:rsidRPr="00884B32" w:rsidRDefault="00192499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874" w:type="dxa"/>
            <w:gridSpan w:val="3"/>
            <w:vAlign w:val="center"/>
          </w:tcPr>
          <w:p w:rsidR="00192499" w:rsidRPr="00884B32" w:rsidRDefault="00192499" w:rsidP="00AC09AF">
            <w:r w:rsidRPr="00884B32">
              <w:rPr>
                <w:rFonts w:eastAsia="Calibri"/>
                <w:b/>
                <w:bCs/>
              </w:rPr>
              <w:t xml:space="preserve">Содержание 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  <w:vAlign w:val="center"/>
          </w:tcPr>
          <w:p w:rsidR="00192499" w:rsidRPr="00884B32" w:rsidRDefault="00192499" w:rsidP="00884B32">
            <w:pPr>
              <w:jc w:val="center"/>
            </w:pPr>
            <w:r>
              <w:t>6</w:t>
            </w: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192499" w:rsidRPr="00884B32" w:rsidRDefault="00192499" w:rsidP="00AC09AF">
            <w:pPr>
              <w:jc w:val="center"/>
            </w:pPr>
          </w:p>
        </w:tc>
      </w:tr>
      <w:tr w:rsidR="001E0233" w:rsidRPr="00884B32" w:rsidTr="00AC09AF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shd w:val="clear" w:color="auto" w:fill="auto"/>
            <w:vAlign w:val="center"/>
          </w:tcPr>
          <w:p w:rsidR="001E0233" w:rsidRPr="00884B32" w:rsidRDefault="001E0233" w:rsidP="00AC09AF">
            <w:r w:rsidRPr="00884B32">
              <w:t>1.</w:t>
            </w:r>
          </w:p>
        </w:tc>
        <w:tc>
          <w:tcPr>
            <w:tcW w:w="9334" w:type="dxa"/>
            <w:shd w:val="clear" w:color="auto" w:fill="auto"/>
            <w:vAlign w:val="center"/>
          </w:tcPr>
          <w:p w:rsidR="001E0233" w:rsidRPr="007F3513" w:rsidRDefault="001E0233" w:rsidP="007F3513">
            <w:pPr>
              <w:pStyle w:val="TableParagraph"/>
              <w:ind w:right="568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7F3513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Общее устройство сельскохозяйственных машин</w:t>
            </w:r>
          </w:p>
          <w:p w:rsidR="001E0233" w:rsidRPr="007F3513" w:rsidRDefault="001E0233" w:rsidP="007F3513">
            <w:pPr>
              <w:pStyle w:val="TableParagraph"/>
              <w:ind w:right="568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7F3513">
              <w:rPr>
                <w:rFonts w:ascii="Times New Roman" w:hAnsi="Times New Roman"/>
                <w:sz w:val="20"/>
                <w:szCs w:val="20"/>
                <w:lang w:val="ru-RU"/>
              </w:rPr>
              <w:t>Классифик</w:t>
            </w:r>
            <w:r>
              <w:rPr>
                <w:rFonts w:ascii="Times New Roman" w:hAnsi="Times New Roman"/>
                <w:sz w:val="20"/>
                <w:szCs w:val="20"/>
                <w:lang w:val="ru-RU"/>
              </w:rPr>
              <w:t xml:space="preserve">ация сельскохозяйственных машин </w:t>
            </w:r>
            <w:r w:rsidRPr="007F3513">
              <w:rPr>
                <w:rFonts w:ascii="Times New Roman" w:hAnsi="Times New Roman"/>
                <w:sz w:val="20"/>
                <w:szCs w:val="20"/>
                <w:lang w:val="ru-RU"/>
              </w:rPr>
              <w:t>Современные сельскохозяйственные машины и комплексы, применяемые в сельском хозяйстве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</w:tr>
      <w:tr w:rsidR="001E0233" w:rsidRPr="00884B32" w:rsidTr="00AC09AF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shd w:val="clear" w:color="auto" w:fill="auto"/>
            <w:vAlign w:val="center"/>
          </w:tcPr>
          <w:p w:rsidR="001E0233" w:rsidRPr="00884B32" w:rsidRDefault="001E0233" w:rsidP="00AC09AF">
            <w:r w:rsidRPr="00884B32">
              <w:t>2</w:t>
            </w:r>
          </w:p>
        </w:tc>
        <w:tc>
          <w:tcPr>
            <w:tcW w:w="9334" w:type="dxa"/>
            <w:shd w:val="clear" w:color="auto" w:fill="auto"/>
            <w:vAlign w:val="center"/>
          </w:tcPr>
          <w:p w:rsidR="001E0233" w:rsidRPr="006A0853" w:rsidRDefault="001E0233" w:rsidP="007F3513">
            <w:pPr>
              <w:suppressAutoHyphens/>
              <w:snapToGrid w:val="0"/>
              <w:jc w:val="both"/>
              <w:rPr>
                <w:rFonts w:eastAsia="Calibri"/>
                <w:b/>
                <w:bCs/>
              </w:rPr>
            </w:pPr>
            <w:r w:rsidRPr="006A0853">
              <w:rPr>
                <w:rFonts w:eastAsia="Calibri"/>
                <w:b/>
                <w:bCs/>
              </w:rPr>
              <w:t xml:space="preserve">Эксплуатационные показатели </w:t>
            </w:r>
            <w:r w:rsidRPr="006A0853">
              <w:rPr>
                <w:rFonts w:eastAsia="Calibri"/>
                <w:b/>
                <w:bCs/>
                <w:color w:val="000000"/>
              </w:rPr>
              <w:t>тракторов и сельскохозяйственных</w:t>
            </w:r>
            <w:r w:rsidRPr="006A0853">
              <w:rPr>
                <w:b/>
              </w:rPr>
              <w:t xml:space="preserve"> машин</w:t>
            </w:r>
            <w:r w:rsidRPr="006A0853">
              <w:rPr>
                <w:rFonts w:eastAsia="Calibri"/>
                <w:b/>
                <w:bCs/>
              </w:rPr>
              <w:t xml:space="preserve"> </w:t>
            </w:r>
          </w:p>
          <w:p w:rsidR="001E0233" w:rsidRPr="006A0853" w:rsidRDefault="001E0233" w:rsidP="007F3513">
            <w:pPr>
              <w:suppressAutoHyphens/>
              <w:snapToGrid w:val="0"/>
              <w:jc w:val="both"/>
            </w:pPr>
            <w:r w:rsidRPr="006A0853">
              <w:t>Технологические, технические и экономические показатели эксплуатационных каче</w:t>
            </w:r>
            <w:proofErr w:type="gramStart"/>
            <w:r w:rsidRPr="006A0853">
              <w:t>ств  тр</w:t>
            </w:r>
            <w:proofErr w:type="gramEnd"/>
            <w:r w:rsidRPr="006A0853">
              <w:t>акторов и сельскохозяйственных машин.</w:t>
            </w:r>
          </w:p>
          <w:p w:rsidR="001E0233" w:rsidRPr="006A0853" w:rsidRDefault="001E0233" w:rsidP="007F3513">
            <w:pPr>
              <w:suppressAutoHyphens/>
              <w:jc w:val="both"/>
            </w:pPr>
            <w:r w:rsidRPr="006A0853">
              <w:t>Тяговая мощность и тяговое усилие  трактора.</w:t>
            </w:r>
          </w:p>
          <w:p w:rsidR="001E0233" w:rsidRPr="00884B32" w:rsidRDefault="001E0233" w:rsidP="007F3513">
            <w:pPr>
              <w:pStyle w:val="TableParagraph"/>
              <w:ind w:right="407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D65F74">
              <w:rPr>
                <w:rFonts w:ascii="Times New Roman" w:hAnsi="Times New Roman"/>
                <w:sz w:val="20"/>
                <w:szCs w:val="20"/>
                <w:lang w:val="ru-RU"/>
              </w:rPr>
              <w:t>Способы улучшения тяговых свой</w:t>
            </w:r>
            <w:proofErr w:type="gramStart"/>
            <w:r w:rsidRPr="00D65F74">
              <w:rPr>
                <w:rFonts w:ascii="Times New Roman" w:hAnsi="Times New Roman"/>
                <w:sz w:val="20"/>
                <w:szCs w:val="20"/>
                <w:lang w:val="ru-RU"/>
              </w:rPr>
              <w:t>ств тр</w:t>
            </w:r>
            <w:proofErr w:type="gramEnd"/>
            <w:r w:rsidRPr="00D65F74">
              <w:rPr>
                <w:rFonts w:ascii="Times New Roman" w:hAnsi="Times New Roman"/>
                <w:sz w:val="20"/>
                <w:szCs w:val="20"/>
                <w:lang w:val="ru-RU"/>
              </w:rPr>
              <w:t>актора. Влияние рельефа на тяговые показатели  трактора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AC09AF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shd w:val="clear" w:color="auto" w:fill="auto"/>
            <w:vAlign w:val="center"/>
          </w:tcPr>
          <w:p w:rsidR="001E0233" w:rsidRPr="00884B32" w:rsidRDefault="001E0233" w:rsidP="00AC09AF">
            <w:r>
              <w:t>3</w:t>
            </w:r>
          </w:p>
        </w:tc>
        <w:tc>
          <w:tcPr>
            <w:tcW w:w="9334" w:type="dxa"/>
            <w:shd w:val="clear" w:color="auto" w:fill="auto"/>
            <w:vAlign w:val="center"/>
          </w:tcPr>
          <w:p w:rsidR="001E0233" w:rsidRPr="006A0853" w:rsidRDefault="001E0233" w:rsidP="007F3513">
            <w:pPr>
              <w:tabs>
                <w:tab w:val="left" w:pos="750"/>
              </w:tabs>
              <w:suppressAutoHyphens/>
              <w:snapToGrid w:val="0"/>
              <w:jc w:val="both"/>
              <w:rPr>
                <w:rFonts w:eastAsia="Calibri"/>
                <w:b/>
                <w:bCs/>
              </w:rPr>
            </w:pPr>
            <w:r w:rsidRPr="006A0853">
              <w:rPr>
                <w:rFonts w:eastAsia="Calibri"/>
                <w:b/>
                <w:bCs/>
              </w:rPr>
              <w:t>Общая характеристика машинно-тракторных агрегатов (МТА)</w:t>
            </w:r>
          </w:p>
          <w:p w:rsidR="001E0233" w:rsidRPr="006A0853" w:rsidRDefault="001E0233" w:rsidP="007F3513">
            <w:pPr>
              <w:suppressAutoHyphens/>
              <w:snapToGrid w:val="0"/>
              <w:jc w:val="both"/>
            </w:pPr>
            <w:r w:rsidRPr="006A0853">
              <w:t xml:space="preserve">Классификация машинно-тракторных агрегатов. </w:t>
            </w:r>
          </w:p>
          <w:p w:rsidR="001E0233" w:rsidRPr="006A0853" w:rsidRDefault="001E0233" w:rsidP="007F3513">
            <w:pPr>
              <w:suppressAutoHyphens/>
              <w:jc w:val="both"/>
            </w:pPr>
            <w:r w:rsidRPr="006A0853">
              <w:t xml:space="preserve">Требования к машинно-тракторным агрегатам. </w:t>
            </w:r>
          </w:p>
          <w:p w:rsidR="001E0233" w:rsidRPr="007F3513" w:rsidRDefault="001E0233" w:rsidP="007F3513">
            <w:pPr>
              <w:suppressAutoHyphens/>
              <w:jc w:val="both"/>
            </w:pPr>
            <w:r w:rsidRPr="006A0853">
              <w:t>Комплектование машинно-тракторных агрегатов. Выбор трактор</w:t>
            </w:r>
            <w:r>
              <w:t>ов и сельскохозяйственных машин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auto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AC09AF" w:rsidRPr="00884B32" w:rsidTr="00AC09AF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AC09AF" w:rsidRPr="00884B32" w:rsidRDefault="00AC09AF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874" w:type="dxa"/>
            <w:gridSpan w:val="3"/>
            <w:vAlign w:val="center"/>
          </w:tcPr>
          <w:p w:rsidR="00AC09AF" w:rsidRPr="00884B32" w:rsidRDefault="00AC09AF" w:rsidP="00AC09AF">
            <w:r w:rsidRPr="00884B32">
              <w:rPr>
                <w:rFonts w:eastAsia="Calibri"/>
                <w:b/>
                <w:bCs/>
              </w:rPr>
              <w:t>Лабораторные</w:t>
            </w:r>
            <w:r w:rsidRPr="00884B32">
              <w:rPr>
                <w:rFonts w:eastAsia="Calibri"/>
                <w:bCs/>
              </w:rPr>
              <w:t xml:space="preserve"> </w:t>
            </w:r>
            <w:r w:rsidRPr="00884B32">
              <w:rPr>
                <w:rFonts w:eastAsia="Calibri"/>
                <w:b/>
                <w:bCs/>
              </w:rPr>
              <w:t>работы</w:t>
            </w:r>
            <w:r w:rsidRPr="00884B32">
              <w:rPr>
                <w:rFonts w:eastAsia="Calibri"/>
                <w:bCs/>
              </w:rPr>
              <w:t xml:space="preserve"> </w:t>
            </w:r>
          </w:p>
        </w:tc>
        <w:tc>
          <w:tcPr>
            <w:tcW w:w="1353" w:type="dxa"/>
            <w:vMerge w:val="restart"/>
            <w:vAlign w:val="center"/>
          </w:tcPr>
          <w:p w:rsidR="00AC09AF" w:rsidRPr="00884B32" w:rsidRDefault="00AC09AF" w:rsidP="00AC09AF">
            <w:pPr>
              <w:jc w:val="center"/>
            </w:pPr>
            <w:r w:rsidRPr="00884B32"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AC09AF" w:rsidRPr="00884B32" w:rsidRDefault="00AC09AF" w:rsidP="00AC09AF">
            <w:pPr>
              <w:jc w:val="center"/>
            </w:pPr>
          </w:p>
        </w:tc>
      </w:tr>
      <w:tr w:rsidR="00AC09AF" w:rsidRPr="00884B32" w:rsidTr="00AC09AF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AC09AF" w:rsidRPr="00884B32" w:rsidRDefault="00AC09AF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AC09AF" w:rsidRPr="00884B32" w:rsidRDefault="00AC09AF" w:rsidP="00AC09AF">
            <w:pPr>
              <w:rPr>
                <w:rFonts w:eastAsia="Calibri"/>
                <w:bCs/>
              </w:rPr>
            </w:pPr>
            <w:r w:rsidRPr="00884B32">
              <w:rPr>
                <w:rFonts w:eastAsia="Calibri"/>
                <w:bCs/>
              </w:rPr>
              <w:t>1</w:t>
            </w:r>
          </w:p>
        </w:tc>
        <w:tc>
          <w:tcPr>
            <w:tcW w:w="9334" w:type="dxa"/>
            <w:vAlign w:val="center"/>
          </w:tcPr>
          <w:p w:rsidR="00AC09AF" w:rsidRPr="00884B32" w:rsidRDefault="00AC09AF" w:rsidP="00AC09AF">
            <w:r w:rsidRPr="00884B32">
              <w:t>Не предусмотрены</w:t>
            </w:r>
          </w:p>
        </w:tc>
        <w:tc>
          <w:tcPr>
            <w:tcW w:w="1353" w:type="dxa"/>
            <w:vMerge/>
            <w:vAlign w:val="center"/>
          </w:tcPr>
          <w:p w:rsidR="00AC09AF" w:rsidRPr="00884B32" w:rsidRDefault="00AC09AF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AC09AF" w:rsidRPr="00884B32" w:rsidRDefault="00AC09AF" w:rsidP="00AC09AF">
            <w:pPr>
              <w:jc w:val="center"/>
            </w:pPr>
          </w:p>
        </w:tc>
      </w:tr>
      <w:tr w:rsidR="00AC09AF" w:rsidRPr="00884B32" w:rsidTr="007F3513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AC09AF" w:rsidRPr="00884B32" w:rsidRDefault="00AC09AF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874" w:type="dxa"/>
            <w:gridSpan w:val="3"/>
            <w:vAlign w:val="center"/>
          </w:tcPr>
          <w:p w:rsidR="00AC09AF" w:rsidRPr="00884B32" w:rsidRDefault="00AC09AF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 xml:space="preserve">Практические занятия 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  <w:vAlign w:val="center"/>
          </w:tcPr>
          <w:p w:rsidR="00AC09AF" w:rsidRPr="00884B32" w:rsidRDefault="007F3513" w:rsidP="00AC09AF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AC09AF" w:rsidRPr="00884B32" w:rsidRDefault="00AC09AF" w:rsidP="00AC09AF">
            <w:pPr>
              <w:jc w:val="center"/>
            </w:pPr>
          </w:p>
        </w:tc>
      </w:tr>
      <w:tr w:rsidR="00AC09AF" w:rsidRPr="00884B32" w:rsidTr="007F3513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AC09AF" w:rsidRPr="00884B32" w:rsidRDefault="00AC09AF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AC09AF" w:rsidRPr="00884B32" w:rsidRDefault="00AC09AF" w:rsidP="00AC09AF">
            <w:pPr>
              <w:rPr>
                <w:rFonts w:eastAsia="Calibri"/>
                <w:bCs/>
              </w:rPr>
            </w:pPr>
            <w:r w:rsidRPr="00884B32">
              <w:rPr>
                <w:rFonts w:eastAsia="Calibri"/>
                <w:bCs/>
              </w:rPr>
              <w:t>1.</w:t>
            </w:r>
          </w:p>
        </w:tc>
        <w:tc>
          <w:tcPr>
            <w:tcW w:w="9334" w:type="dxa"/>
            <w:vAlign w:val="center"/>
          </w:tcPr>
          <w:p w:rsidR="00AC09AF" w:rsidRPr="00884B32" w:rsidRDefault="007F3513" w:rsidP="007F3513">
            <w:r w:rsidRPr="00884B32">
              <w:t>Не предусмотрены</w:t>
            </w:r>
          </w:p>
        </w:tc>
        <w:tc>
          <w:tcPr>
            <w:tcW w:w="1353" w:type="dxa"/>
            <w:vMerge/>
            <w:shd w:val="clear" w:color="auto" w:fill="FFFFFF" w:themeFill="background1"/>
            <w:vAlign w:val="center"/>
          </w:tcPr>
          <w:p w:rsidR="00AC09AF" w:rsidRPr="00884B32" w:rsidRDefault="00AC09AF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AC09AF" w:rsidRPr="00884B32" w:rsidRDefault="00AC09AF" w:rsidP="00AC09AF">
            <w:pPr>
              <w:jc w:val="center"/>
            </w:pPr>
          </w:p>
        </w:tc>
      </w:tr>
      <w:tr w:rsidR="001E0233" w:rsidRPr="00884B32" w:rsidTr="00AC09AF">
        <w:tc>
          <w:tcPr>
            <w:tcW w:w="3168" w:type="dxa"/>
            <w:gridSpan w:val="2"/>
            <w:vMerge w:val="restart"/>
            <w:shd w:val="clear" w:color="auto" w:fill="D6E3BC" w:themeFill="accent3" w:themeFillTint="66"/>
            <w:vAlign w:val="center"/>
          </w:tcPr>
          <w:p w:rsidR="001E0233" w:rsidRPr="00884B32" w:rsidRDefault="001E0233" w:rsidP="00994AEA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Тема 1.2.</w:t>
            </w:r>
            <w:r w:rsidRPr="00884B32">
              <w:t xml:space="preserve"> </w:t>
            </w:r>
            <w:r w:rsidRPr="007F3513">
              <w:t>Обработка почвы</w:t>
            </w:r>
          </w:p>
        </w:tc>
        <w:tc>
          <w:tcPr>
            <w:tcW w:w="9874" w:type="dxa"/>
            <w:gridSpan w:val="3"/>
            <w:vAlign w:val="center"/>
          </w:tcPr>
          <w:p w:rsidR="001E0233" w:rsidRPr="00884B32" w:rsidRDefault="001E0233" w:rsidP="00AC09AF">
            <w:r w:rsidRPr="00884B32"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</w:tr>
      <w:tr w:rsidR="001E0233" w:rsidRPr="00884B32" w:rsidTr="00C12DD7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E0233" w:rsidRPr="00884B32" w:rsidRDefault="001E0233" w:rsidP="00AC09AF">
            <w:pPr>
              <w:rPr>
                <w:rFonts w:eastAsia="Calibri"/>
                <w:bCs/>
              </w:rPr>
            </w:pPr>
            <w:r w:rsidRPr="00884B32">
              <w:rPr>
                <w:rFonts w:eastAsia="Calibri"/>
                <w:bCs/>
              </w:rPr>
              <w:t>1</w:t>
            </w:r>
          </w:p>
        </w:tc>
        <w:tc>
          <w:tcPr>
            <w:tcW w:w="9334" w:type="dxa"/>
          </w:tcPr>
          <w:p w:rsidR="001E0233" w:rsidRPr="006A0853" w:rsidRDefault="001E0233" w:rsidP="00C12DD7">
            <w:pPr>
              <w:suppressAutoHyphens/>
              <w:snapToGrid w:val="0"/>
              <w:jc w:val="both"/>
              <w:rPr>
                <w:b/>
              </w:rPr>
            </w:pPr>
            <w:r w:rsidRPr="006A0853">
              <w:rPr>
                <w:b/>
              </w:rPr>
              <w:t>Понятие о системе обработки почвы</w:t>
            </w:r>
          </w:p>
          <w:p w:rsidR="001E0233" w:rsidRPr="006A0853" w:rsidRDefault="001E0233" w:rsidP="00C12DD7">
            <w:pPr>
              <w:suppressAutoHyphens/>
              <w:snapToGrid w:val="0"/>
              <w:jc w:val="both"/>
            </w:pPr>
            <w:r w:rsidRPr="006A0853">
              <w:t>Виды обработки почвы с оборотом пласта.</w:t>
            </w:r>
          </w:p>
          <w:p w:rsidR="001E0233" w:rsidRPr="006A0853" w:rsidRDefault="001E0233" w:rsidP="00C12DD7">
            <w:pPr>
              <w:suppressAutoHyphens/>
              <w:jc w:val="both"/>
            </w:pPr>
            <w:r w:rsidRPr="006A0853">
              <w:t>Безотвальная система обработки почвы.</w:t>
            </w:r>
          </w:p>
          <w:p w:rsidR="001E0233" w:rsidRPr="006A0853" w:rsidRDefault="001E0233" w:rsidP="00C12DD7">
            <w:pPr>
              <w:suppressAutoHyphens/>
              <w:jc w:val="both"/>
            </w:pPr>
            <w:r w:rsidRPr="006A0853">
              <w:t>Энергосберегающая технология обработки почвы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  <w:vAlign w:val="center"/>
          </w:tcPr>
          <w:p w:rsidR="001E0233" w:rsidRPr="00884B32" w:rsidRDefault="001E0233" w:rsidP="00AC09AF">
            <w:pPr>
              <w:jc w:val="center"/>
            </w:pPr>
            <w:r>
              <w:t>8</w:t>
            </w: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E0233" w:rsidRPr="00884B32" w:rsidRDefault="001E0233" w:rsidP="00AC09AF">
            <w:pPr>
              <w:rPr>
                <w:rFonts w:eastAsia="Calibri"/>
                <w:bCs/>
              </w:rPr>
            </w:pPr>
            <w:r w:rsidRPr="00884B32">
              <w:rPr>
                <w:rFonts w:eastAsia="Calibri"/>
                <w:bCs/>
              </w:rPr>
              <w:t>2</w:t>
            </w:r>
          </w:p>
        </w:tc>
        <w:tc>
          <w:tcPr>
            <w:tcW w:w="9334" w:type="dxa"/>
          </w:tcPr>
          <w:p w:rsidR="001E0233" w:rsidRPr="006A0853" w:rsidRDefault="001E0233" w:rsidP="00C12DD7">
            <w:pPr>
              <w:suppressAutoHyphens/>
              <w:snapToGrid w:val="0"/>
              <w:jc w:val="both"/>
              <w:rPr>
                <w:b/>
              </w:rPr>
            </w:pPr>
            <w:r w:rsidRPr="006A0853">
              <w:rPr>
                <w:b/>
              </w:rPr>
              <w:t>Машины, применяемые для основной обработки почвы</w:t>
            </w:r>
          </w:p>
          <w:p w:rsidR="001E0233" w:rsidRPr="006A0853" w:rsidRDefault="001E0233" w:rsidP="00C12DD7">
            <w:pPr>
              <w:tabs>
                <w:tab w:val="left" w:pos="750"/>
              </w:tabs>
              <w:suppressAutoHyphens/>
              <w:snapToGrid w:val="0"/>
              <w:jc w:val="both"/>
            </w:pPr>
            <w:r w:rsidRPr="006A0853">
              <w:t>Назначение и устройство плуга. Устройство рабочих органов плуга. Подготовка плуга к работе.</w:t>
            </w:r>
          </w:p>
          <w:p w:rsidR="001E0233" w:rsidRPr="006A0853" w:rsidRDefault="001E0233" w:rsidP="00C12DD7">
            <w:pPr>
              <w:tabs>
                <w:tab w:val="left" w:pos="750"/>
              </w:tabs>
              <w:suppressAutoHyphens/>
              <w:jc w:val="both"/>
            </w:pPr>
            <w:r w:rsidRPr="006A0853">
              <w:t>Назначение и устройство культиватора-плоскореза.</w:t>
            </w:r>
          </w:p>
          <w:p w:rsidR="001E0233" w:rsidRPr="006A0853" w:rsidRDefault="001E0233" w:rsidP="00C12DD7">
            <w:pPr>
              <w:suppressAutoHyphens/>
              <w:jc w:val="both"/>
              <w:rPr>
                <w:color w:val="000000"/>
              </w:rPr>
            </w:pPr>
            <w:r w:rsidRPr="006A0853">
              <w:rPr>
                <w:color w:val="000000"/>
              </w:rPr>
              <w:t>Комбинированные почвообрабатывающие агрегаты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E0233" w:rsidRPr="00884B32" w:rsidRDefault="001E0233" w:rsidP="00AC09AF">
            <w:pPr>
              <w:rPr>
                <w:rFonts w:eastAsia="Calibri"/>
                <w:bCs/>
              </w:rPr>
            </w:pPr>
            <w:r w:rsidRPr="00884B32">
              <w:rPr>
                <w:rFonts w:eastAsia="Calibri"/>
                <w:bCs/>
              </w:rPr>
              <w:t>3</w:t>
            </w:r>
          </w:p>
        </w:tc>
        <w:tc>
          <w:tcPr>
            <w:tcW w:w="9334" w:type="dxa"/>
          </w:tcPr>
          <w:p w:rsidR="001E0233" w:rsidRPr="006A0853" w:rsidRDefault="001E0233" w:rsidP="00C12DD7">
            <w:pPr>
              <w:suppressAutoHyphens/>
              <w:snapToGrid w:val="0"/>
              <w:jc w:val="both"/>
              <w:rPr>
                <w:b/>
              </w:rPr>
            </w:pPr>
            <w:r w:rsidRPr="006A0853">
              <w:rPr>
                <w:b/>
              </w:rPr>
              <w:t>Предпосевная обработка почвы</w:t>
            </w:r>
          </w:p>
          <w:p w:rsidR="001E0233" w:rsidRPr="006A0853" w:rsidRDefault="001E0233" w:rsidP="00C12DD7">
            <w:pPr>
              <w:suppressAutoHyphens/>
              <w:snapToGrid w:val="0"/>
              <w:jc w:val="both"/>
            </w:pPr>
            <w:r w:rsidRPr="006A0853">
              <w:t xml:space="preserve">Поверхностная обработка почвы: культивация, лущение, боронование, </w:t>
            </w:r>
            <w:proofErr w:type="spellStart"/>
            <w:r w:rsidRPr="006A0853">
              <w:t>шлейфование</w:t>
            </w:r>
            <w:proofErr w:type="spellEnd"/>
            <w:r w:rsidRPr="006A0853">
              <w:t>, прикатывание и другие приемы.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E0233" w:rsidRPr="00884B32" w:rsidRDefault="001E0233" w:rsidP="00AC09AF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4</w:t>
            </w:r>
          </w:p>
        </w:tc>
        <w:tc>
          <w:tcPr>
            <w:tcW w:w="9334" w:type="dxa"/>
          </w:tcPr>
          <w:p w:rsidR="001E0233" w:rsidRPr="006A0853" w:rsidRDefault="001E0233" w:rsidP="00C12DD7">
            <w:pPr>
              <w:suppressAutoHyphens/>
              <w:snapToGrid w:val="0"/>
              <w:jc w:val="both"/>
              <w:rPr>
                <w:b/>
              </w:rPr>
            </w:pPr>
            <w:r w:rsidRPr="006A0853">
              <w:rPr>
                <w:b/>
              </w:rPr>
              <w:t>Машины, применяемые для предпосевной обработки почвы</w:t>
            </w:r>
          </w:p>
          <w:p w:rsidR="001E0233" w:rsidRPr="006A0853" w:rsidRDefault="001E0233" w:rsidP="00C12DD7">
            <w:pPr>
              <w:tabs>
                <w:tab w:val="left" w:pos="750"/>
              </w:tabs>
              <w:suppressAutoHyphens/>
              <w:snapToGrid w:val="0"/>
              <w:jc w:val="both"/>
            </w:pPr>
            <w:r w:rsidRPr="006A0853">
              <w:t xml:space="preserve">Зубовые, дисковые и игольчатые бороны, назначение, устройство и регулировки. </w:t>
            </w:r>
          </w:p>
          <w:p w:rsidR="001E0233" w:rsidRPr="006A0853" w:rsidRDefault="001E0233" w:rsidP="00C12DD7">
            <w:pPr>
              <w:tabs>
                <w:tab w:val="left" w:pos="750"/>
              </w:tabs>
              <w:suppressAutoHyphens/>
              <w:jc w:val="both"/>
            </w:pPr>
            <w:r w:rsidRPr="006A0853">
              <w:t>Лущильник, устройство рабочих органов, размещение дисковых батарей на раме.</w:t>
            </w:r>
          </w:p>
          <w:p w:rsidR="001E0233" w:rsidRPr="006A0853" w:rsidRDefault="001E0233" w:rsidP="00C12DD7">
            <w:pPr>
              <w:suppressAutoHyphens/>
              <w:jc w:val="both"/>
            </w:pPr>
            <w:r w:rsidRPr="006A0853">
              <w:lastRenderedPageBreak/>
              <w:t xml:space="preserve">Регулировки лущильника. Назначение, устройство культиваторов для </w:t>
            </w:r>
            <w:proofErr w:type="gramStart"/>
            <w:r w:rsidRPr="006A0853">
              <w:t>сплошной</w:t>
            </w:r>
            <w:proofErr w:type="gramEnd"/>
            <w:r w:rsidRPr="006A0853">
              <w:t xml:space="preserve"> </w:t>
            </w:r>
          </w:p>
          <w:p w:rsidR="001E0233" w:rsidRPr="006A0853" w:rsidRDefault="001E0233" w:rsidP="00C12DD7">
            <w:pPr>
              <w:tabs>
                <w:tab w:val="left" w:pos="750"/>
              </w:tabs>
              <w:suppressAutoHyphens/>
              <w:jc w:val="both"/>
            </w:pPr>
            <w:r w:rsidRPr="006A0853">
              <w:t xml:space="preserve">обработки почвы. </w:t>
            </w:r>
          </w:p>
          <w:p w:rsidR="001E0233" w:rsidRPr="006A0853" w:rsidRDefault="001E0233" w:rsidP="00C12DD7">
            <w:pPr>
              <w:suppressAutoHyphens/>
              <w:jc w:val="both"/>
            </w:pPr>
            <w:r w:rsidRPr="006A0853">
              <w:t>Крепление рабочих органов на раме. Регулировки культиватора.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994AEA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874" w:type="dxa"/>
            <w:gridSpan w:val="3"/>
            <w:vAlign w:val="center"/>
          </w:tcPr>
          <w:p w:rsidR="001E0233" w:rsidRPr="00884B32" w:rsidRDefault="001E0233" w:rsidP="00AC09AF">
            <w:r w:rsidRPr="00884B32">
              <w:rPr>
                <w:rFonts w:eastAsia="Calibri"/>
                <w:b/>
                <w:bCs/>
              </w:rPr>
              <w:t>Лабораторные</w:t>
            </w:r>
            <w:r w:rsidRPr="00884B32">
              <w:rPr>
                <w:rFonts w:eastAsia="Calibri"/>
                <w:bCs/>
              </w:rPr>
              <w:t xml:space="preserve"> </w:t>
            </w:r>
            <w:r w:rsidRPr="00884B32"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  <w:r w:rsidRPr="00884B32"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884B32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E0233" w:rsidRPr="00884B32" w:rsidRDefault="001E0233" w:rsidP="00AC09AF">
            <w:pPr>
              <w:rPr>
                <w:rFonts w:eastAsia="Calibri"/>
                <w:bCs/>
              </w:rPr>
            </w:pPr>
          </w:p>
        </w:tc>
        <w:tc>
          <w:tcPr>
            <w:tcW w:w="9334" w:type="dxa"/>
            <w:vAlign w:val="center"/>
          </w:tcPr>
          <w:p w:rsidR="001E0233" w:rsidRPr="00884B32" w:rsidRDefault="001E0233" w:rsidP="00AC09AF">
            <w:r w:rsidRPr="00884B32">
              <w:t>Не предусмотрены</w:t>
            </w:r>
          </w:p>
        </w:tc>
        <w:tc>
          <w:tcPr>
            <w:tcW w:w="1353" w:type="dxa"/>
            <w:vMerge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884B32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874" w:type="dxa"/>
            <w:gridSpan w:val="3"/>
            <w:vAlign w:val="center"/>
          </w:tcPr>
          <w:p w:rsidR="001E0233" w:rsidRPr="00884B32" w:rsidRDefault="001E0233" w:rsidP="00AC09AF">
            <w:r w:rsidRPr="00884B32"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EA6BD7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E0233" w:rsidRPr="00884B32" w:rsidRDefault="001E0233" w:rsidP="00AC09AF">
            <w:pPr>
              <w:rPr>
                <w:rFonts w:eastAsia="Calibri"/>
                <w:bCs/>
              </w:rPr>
            </w:pPr>
            <w:r w:rsidRPr="00884B32">
              <w:rPr>
                <w:rFonts w:eastAsia="Calibri"/>
                <w:bCs/>
              </w:rPr>
              <w:t>1</w:t>
            </w:r>
          </w:p>
        </w:tc>
        <w:tc>
          <w:tcPr>
            <w:tcW w:w="9334" w:type="dxa"/>
          </w:tcPr>
          <w:p w:rsidR="001E0233" w:rsidRPr="00884B32" w:rsidRDefault="001E0233" w:rsidP="00C12DD7"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>1</w:t>
            </w:r>
            <w:r w:rsidRPr="00884B32">
              <w:rPr>
                <w:b/>
              </w:rPr>
              <w:t xml:space="preserve">. </w:t>
            </w:r>
            <w:r w:rsidRPr="001D7BDE">
              <w:t>Овладение навыками разборки и регулировки основных узлов и механизмов машин для основной и предпосевной обработки почвы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884B32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E0233" w:rsidRPr="00884B32" w:rsidRDefault="001E0233" w:rsidP="00AC09AF">
            <w:pPr>
              <w:rPr>
                <w:rFonts w:eastAsia="Calibri"/>
                <w:bCs/>
              </w:rPr>
            </w:pPr>
            <w:r w:rsidRPr="00884B32">
              <w:rPr>
                <w:rFonts w:eastAsia="Calibri"/>
                <w:bCs/>
              </w:rPr>
              <w:t>2</w:t>
            </w:r>
          </w:p>
        </w:tc>
        <w:tc>
          <w:tcPr>
            <w:tcW w:w="9334" w:type="dxa"/>
          </w:tcPr>
          <w:p w:rsidR="001E0233" w:rsidRPr="001D7BDE" w:rsidRDefault="001E0233" w:rsidP="00C12DD7">
            <w:pPr>
              <w:rPr>
                <w:b/>
              </w:rPr>
            </w:pPr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>2</w:t>
            </w:r>
            <w:r w:rsidRPr="00884B32">
              <w:rPr>
                <w:b/>
              </w:rPr>
              <w:t>.</w:t>
            </w:r>
            <w:r w:rsidRPr="001D7BDE">
              <w:rPr>
                <w:color w:val="000000"/>
                <w:lang w:eastAsia="ar-SA"/>
              </w:rPr>
              <w:t xml:space="preserve"> </w:t>
            </w:r>
            <w:r w:rsidRPr="001D7BDE">
              <w:t>Комплектование и подготовка к работе агрегатов для основной и предпосевной обработки почвы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AC09AF">
        <w:trPr>
          <w:trHeight w:val="70"/>
        </w:trPr>
        <w:tc>
          <w:tcPr>
            <w:tcW w:w="3168" w:type="dxa"/>
            <w:gridSpan w:val="2"/>
            <w:vMerge w:val="restart"/>
            <w:shd w:val="clear" w:color="auto" w:fill="D6E3BC" w:themeFill="accent3" w:themeFillTint="66"/>
            <w:vAlign w:val="center"/>
          </w:tcPr>
          <w:p w:rsidR="001E0233" w:rsidRPr="00884B32" w:rsidRDefault="001E0233" w:rsidP="00884B32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Тема 1.3.</w:t>
            </w:r>
            <w:r w:rsidRPr="00884B32">
              <w:t xml:space="preserve"> </w:t>
            </w:r>
            <w:r w:rsidRPr="001D7BDE">
              <w:t>Внесение удобрений</w:t>
            </w:r>
          </w:p>
        </w:tc>
        <w:tc>
          <w:tcPr>
            <w:tcW w:w="9874" w:type="dxa"/>
            <w:gridSpan w:val="3"/>
            <w:vAlign w:val="center"/>
          </w:tcPr>
          <w:p w:rsidR="001E0233" w:rsidRPr="00884B32" w:rsidRDefault="001E0233" w:rsidP="00AC09AF">
            <w:r w:rsidRPr="00884B32"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  <w:vAlign w:val="center"/>
          </w:tcPr>
          <w:p w:rsidR="001E0233" w:rsidRPr="00884B32" w:rsidRDefault="001E0233" w:rsidP="00AC09AF">
            <w:pPr>
              <w:jc w:val="center"/>
            </w:pPr>
            <w:r>
              <w:t>6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  <w:r w:rsidRPr="00884B32">
              <w:t>2</w:t>
            </w:r>
          </w:p>
        </w:tc>
      </w:tr>
      <w:tr w:rsidR="001E0233" w:rsidRPr="00884B32" w:rsidTr="00C12DD7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E0233" w:rsidRPr="00884B32" w:rsidRDefault="001E0233" w:rsidP="00AC09AF">
            <w:pPr>
              <w:rPr>
                <w:rFonts w:eastAsia="Calibri"/>
                <w:bCs/>
              </w:rPr>
            </w:pPr>
            <w:r w:rsidRPr="00884B32">
              <w:rPr>
                <w:rFonts w:eastAsia="Calibri"/>
                <w:bCs/>
              </w:rPr>
              <w:t>1</w:t>
            </w:r>
          </w:p>
        </w:tc>
        <w:tc>
          <w:tcPr>
            <w:tcW w:w="9334" w:type="dxa"/>
          </w:tcPr>
          <w:p w:rsidR="001E0233" w:rsidRPr="006A0853" w:rsidRDefault="001E0233" w:rsidP="00C12DD7">
            <w:pPr>
              <w:suppressAutoHyphens/>
              <w:snapToGrid w:val="0"/>
              <w:jc w:val="both"/>
              <w:rPr>
                <w:rFonts w:eastAsia="Calibri"/>
                <w:b/>
                <w:bCs/>
              </w:rPr>
            </w:pPr>
            <w:r w:rsidRPr="006A0853">
              <w:rPr>
                <w:rFonts w:eastAsia="Calibri"/>
                <w:b/>
                <w:bCs/>
              </w:rPr>
              <w:t>Общие сведения об удобрениях</w:t>
            </w:r>
          </w:p>
          <w:p w:rsidR="001E0233" w:rsidRPr="006A0853" w:rsidRDefault="001E0233" w:rsidP="00C12DD7">
            <w:pPr>
              <w:suppressAutoHyphens/>
              <w:snapToGrid w:val="0"/>
              <w:jc w:val="both"/>
            </w:pPr>
            <w:r w:rsidRPr="006A0853">
              <w:t>Классификация удобрений, сроки и способы их внесений.</w:t>
            </w:r>
          </w:p>
          <w:p w:rsidR="001E0233" w:rsidRPr="006A0853" w:rsidRDefault="001E0233" w:rsidP="00C12DD7">
            <w:pPr>
              <w:suppressAutoHyphens/>
              <w:jc w:val="both"/>
            </w:pPr>
            <w:r w:rsidRPr="006A0853">
              <w:t xml:space="preserve">Значение минеральных и органических удобрений в системе  мероприятий по сохранению и повышению плодородия почв сельскохозяйственных угодий, устранению техногенного загрязнения объектов </w:t>
            </w:r>
            <w:proofErr w:type="spellStart"/>
            <w:r w:rsidRPr="006A0853">
              <w:t>окружаюей</w:t>
            </w:r>
            <w:proofErr w:type="spellEnd"/>
            <w:r w:rsidRPr="006A0853">
              <w:t xml:space="preserve"> среды.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E0233" w:rsidRPr="00884B32" w:rsidRDefault="001E0233" w:rsidP="00AC09AF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2</w:t>
            </w:r>
          </w:p>
        </w:tc>
        <w:tc>
          <w:tcPr>
            <w:tcW w:w="9334" w:type="dxa"/>
          </w:tcPr>
          <w:p w:rsidR="001E0233" w:rsidRPr="006A0853" w:rsidRDefault="001E0233" w:rsidP="001D7BDE">
            <w:pPr>
              <w:suppressAutoHyphens/>
              <w:snapToGrid w:val="0"/>
              <w:ind w:left="24"/>
              <w:jc w:val="both"/>
              <w:rPr>
                <w:b/>
              </w:rPr>
            </w:pPr>
            <w:r w:rsidRPr="006A0853">
              <w:rPr>
                <w:b/>
              </w:rPr>
              <w:t>Машины для приготовления, погрузки и внесения минеральных  удобрений</w:t>
            </w:r>
          </w:p>
          <w:p w:rsidR="001E0233" w:rsidRPr="006A0853" w:rsidRDefault="001E0233" w:rsidP="001D7BDE">
            <w:pPr>
              <w:suppressAutoHyphens/>
              <w:snapToGrid w:val="0"/>
              <w:ind w:left="24"/>
              <w:jc w:val="both"/>
            </w:pPr>
            <w:proofErr w:type="spellStart"/>
            <w:r w:rsidRPr="006A0853">
              <w:t>Измельчители</w:t>
            </w:r>
            <w:proofErr w:type="spellEnd"/>
            <w:r w:rsidRPr="006A0853">
              <w:t xml:space="preserve">  минеральных удобрений. </w:t>
            </w:r>
          </w:p>
          <w:p w:rsidR="001E0233" w:rsidRPr="006A0853" w:rsidRDefault="001E0233" w:rsidP="001D7BDE">
            <w:pPr>
              <w:suppressAutoHyphens/>
              <w:ind w:left="24"/>
              <w:jc w:val="both"/>
            </w:pPr>
            <w:r w:rsidRPr="006A0853">
              <w:t xml:space="preserve">Тукосмесительные установки и смесители-загрузчики минеральных удобрений. </w:t>
            </w:r>
          </w:p>
          <w:p w:rsidR="001E0233" w:rsidRPr="006A0853" w:rsidRDefault="001E0233" w:rsidP="001D7BDE">
            <w:pPr>
              <w:suppressAutoHyphens/>
              <w:ind w:left="24"/>
              <w:jc w:val="both"/>
            </w:pPr>
            <w:r w:rsidRPr="006A0853">
              <w:t xml:space="preserve">Машины для погрузки минеральных удобрений. </w:t>
            </w:r>
          </w:p>
          <w:p w:rsidR="001E0233" w:rsidRPr="006A0853" w:rsidRDefault="001E0233" w:rsidP="001D7BDE">
            <w:pPr>
              <w:suppressAutoHyphens/>
              <w:snapToGrid w:val="0"/>
              <w:jc w:val="both"/>
            </w:pPr>
            <w:r w:rsidRPr="006A0853">
              <w:t>Разбрасыватели минеральных удобрений. Устройство, принцип работы, регулировки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E0233" w:rsidRDefault="001E0233" w:rsidP="00AC09AF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3</w:t>
            </w:r>
          </w:p>
        </w:tc>
        <w:tc>
          <w:tcPr>
            <w:tcW w:w="9334" w:type="dxa"/>
          </w:tcPr>
          <w:p w:rsidR="001E0233" w:rsidRPr="006A0853" w:rsidRDefault="001E0233" w:rsidP="001D7BDE">
            <w:pPr>
              <w:suppressAutoHyphens/>
              <w:snapToGrid w:val="0"/>
              <w:ind w:left="24"/>
              <w:jc w:val="both"/>
              <w:rPr>
                <w:b/>
              </w:rPr>
            </w:pPr>
            <w:r w:rsidRPr="006A0853">
              <w:rPr>
                <w:b/>
              </w:rPr>
              <w:t>Машины для приготовления, погрузки и внесения органических удобрений</w:t>
            </w:r>
          </w:p>
          <w:p w:rsidR="001E0233" w:rsidRPr="006A0853" w:rsidRDefault="001E0233" w:rsidP="001D7BDE">
            <w:pPr>
              <w:suppressAutoHyphens/>
              <w:snapToGrid w:val="0"/>
              <w:ind w:left="24"/>
              <w:jc w:val="both"/>
            </w:pPr>
            <w:r w:rsidRPr="006A0853">
              <w:t xml:space="preserve">Машины для разбрасывания органических удобрений и органоминеральных </w:t>
            </w:r>
          </w:p>
          <w:p w:rsidR="001E0233" w:rsidRPr="006A0853" w:rsidRDefault="001E0233" w:rsidP="001D7BDE">
            <w:pPr>
              <w:suppressAutoHyphens/>
              <w:ind w:left="24"/>
              <w:jc w:val="both"/>
            </w:pPr>
            <w:r w:rsidRPr="006A0853">
              <w:t>смесей. Устройство, принцип работы, регулировки машин</w:t>
            </w:r>
          </w:p>
        </w:tc>
        <w:tc>
          <w:tcPr>
            <w:tcW w:w="1353" w:type="dxa"/>
            <w:vMerge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D7BDE" w:rsidRPr="00884B32" w:rsidTr="00884B32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D7BDE" w:rsidRPr="00884B32" w:rsidRDefault="001D7BDE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874" w:type="dxa"/>
            <w:gridSpan w:val="3"/>
            <w:vAlign w:val="center"/>
          </w:tcPr>
          <w:p w:rsidR="001D7BDE" w:rsidRPr="00884B32" w:rsidRDefault="001D7BDE" w:rsidP="00AC09AF">
            <w:r w:rsidRPr="00884B32">
              <w:rPr>
                <w:rFonts w:eastAsia="Calibri"/>
                <w:b/>
                <w:bCs/>
              </w:rPr>
              <w:t>Лабораторные</w:t>
            </w:r>
            <w:r w:rsidRPr="00884B32">
              <w:rPr>
                <w:rFonts w:eastAsia="Calibri"/>
                <w:bCs/>
              </w:rPr>
              <w:t xml:space="preserve"> </w:t>
            </w:r>
            <w:r w:rsidRPr="00884B32"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CCFFFF"/>
            <w:vAlign w:val="center"/>
          </w:tcPr>
          <w:p w:rsidR="001D7BDE" w:rsidRPr="00884B32" w:rsidRDefault="001D7BDE" w:rsidP="00AC09AF">
            <w:pPr>
              <w:jc w:val="center"/>
            </w:pPr>
            <w:r>
              <w:t>2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D7BDE" w:rsidRPr="00884B32" w:rsidRDefault="001D7BDE" w:rsidP="00AC09AF">
            <w:pPr>
              <w:jc w:val="center"/>
            </w:pPr>
          </w:p>
        </w:tc>
      </w:tr>
      <w:tr w:rsidR="001D7BDE" w:rsidRPr="00884B32" w:rsidTr="00884B32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D7BDE" w:rsidRPr="00884B32" w:rsidRDefault="001D7BDE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D7BDE" w:rsidRPr="00884B32" w:rsidRDefault="001D7BDE" w:rsidP="00AC09AF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1</w:t>
            </w:r>
          </w:p>
        </w:tc>
        <w:tc>
          <w:tcPr>
            <w:tcW w:w="9334" w:type="dxa"/>
            <w:vAlign w:val="center"/>
          </w:tcPr>
          <w:p w:rsidR="001D7BDE" w:rsidRPr="00884B32" w:rsidRDefault="001D7BDE" w:rsidP="00AC09AF">
            <w:r>
              <w:rPr>
                <w:b/>
              </w:rPr>
              <w:t>Лабораторная работа № 1</w:t>
            </w:r>
            <w:r w:rsidRPr="00884B32">
              <w:rPr>
                <w:b/>
              </w:rPr>
              <w:t xml:space="preserve"> </w:t>
            </w:r>
            <w:r w:rsidRPr="006A0853">
              <w:t>Определение  внешних признаков минерального голодания растений</w:t>
            </w:r>
          </w:p>
        </w:tc>
        <w:tc>
          <w:tcPr>
            <w:tcW w:w="1353" w:type="dxa"/>
            <w:vMerge/>
            <w:tcBorders>
              <w:bottom w:val="single" w:sz="4" w:space="0" w:color="auto"/>
            </w:tcBorders>
            <w:shd w:val="clear" w:color="auto" w:fill="CCFFFF"/>
            <w:vAlign w:val="center"/>
          </w:tcPr>
          <w:p w:rsidR="001D7BDE" w:rsidRPr="00884B32" w:rsidRDefault="001D7BDE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D7BDE" w:rsidRPr="00884B32" w:rsidRDefault="001D7BDE" w:rsidP="00AC09AF">
            <w:pPr>
              <w:jc w:val="center"/>
            </w:pPr>
          </w:p>
        </w:tc>
      </w:tr>
      <w:tr w:rsidR="001D7BDE" w:rsidRPr="00884B32" w:rsidTr="001D7BDE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D7BDE" w:rsidRPr="00884B32" w:rsidRDefault="001D7BDE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874" w:type="dxa"/>
            <w:gridSpan w:val="3"/>
            <w:vAlign w:val="center"/>
          </w:tcPr>
          <w:p w:rsidR="001D7BDE" w:rsidRPr="00884B32" w:rsidRDefault="001D7BDE" w:rsidP="00AC09AF">
            <w:r w:rsidRPr="00884B32"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  <w:vAlign w:val="center"/>
          </w:tcPr>
          <w:p w:rsidR="001D7BDE" w:rsidRPr="00884B32" w:rsidRDefault="001D7BDE" w:rsidP="00AC09AF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D7BDE" w:rsidRPr="00884B32" w:rsidRDefault="001D7BDE" w:rsidP="00AC09AF">
            <w:pPr>
              <w:jc w:val="center"/>
            </w:pPr>
          </w:p>
        </w:tc>
      </w:tr>
      <w:tr w:rsidR="001D7BDE" w:rsidRPr="00884B32" w:rsidTr="001D7BDE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D7BDE" w:rsidRPr="00884B32" w:rsidRDefault="001D7BDE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D7BDE" w:rsidRPr="00884B32" w:rsidRDefault="001D7BDE" w:rsidP="00AC09AF">
            <w:pPr>
              <w:rPr>
                <w:rFonts w:eastAsia="Calibri"/>
                <w:bCs/>
              </w:rPr>
            </w:pPr>
          </w:p>
        </w:tc>
        <w:tc>
          <w:tcPr>
            <w:tcW w:w="9334" w:type="dxa"/>
          </w:tcPr>
          <w:p w:rsidR="001D7BDE" w:rsidRPr="00884B32" w:rsidRDefault="001D7BDE" w:rsidP="00884B32">
            <w:pPr>
              <w:pStyle w:val="TableParagraph"/>
              <w:spacing w:line="268" w:lineRule="exact"/>
              <w:rPr>
                <w:rFonts w:ascii="Times New Roman" w:hAnsi="Times New Roman"/>
                <w:sz w:val="20"/>
                <w:szCs w:val="20"/>
                <w:lang w:val="ru-RU"/>
              </w:rPr>
            </w:pPr>
            <w:proofErr w:type="spellStart"/>
            <w:r w:rsidRPr="00884B32">
              <w:rPr>
                <w:rFonts w:ascii="Times New Roman" w:hAnsi="Times New Roman"/>
                <w:sz w:val="20"/>
                <w:szCs w:val="20"/>
              </w:rPr>
              <w:t>Не</w:t>
            </w:r>
            <w:proofErr w:type="spellEnd"/>
            <w:r w:rsidRPr="00884B32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 w:rsidRPr="00884B32">
              <w:rPr>
                <w:rFonts w:ascii="Times New Roman" w:hAnsi="Times New Roman"/>
                <w:sz w:val="20"/>
                <w:szCs w:val="20"/>
              </w:rPr>
              <w:t>предусмотрены</w:t>
            </w:r>
            <w:proofErr w:type="spellEnd"/>
          </w:p>
        </w:tc>
        <w:tc>
          <w:tcPr>
            <w:tcW w:w="1353" w:type="dxa"/>
            <w:vMerge/>
            <w:shd w:val="clear" w:color="auto" w:fill="FFFFFF" w:themeFill="background1"/>
            <w:vAlign w:val="center"/>
          </w:tcPr>
          <w:p w:rsidR="001D7BDE" w:rsidRPr="00884B32" w:rsidRDefault="001D7BDE" w:rsidP="00AC09AF">
            <w:pPr>
              <w:jc w:val="center"/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1D7BDE" w:rsidRPr="00884B32" w:rsidRDefault="001D7BDE" w:rsidP="00AC09AF">
            <w:pPr>
              <w:jc w:val="center"/>
            </w:pPr>
          </w:p>
        </w:tc>
      </w:tr>
      <w:tr w:rsidR="001E0233" w:rsidRPr="00884B32" w:rsidTr="00AC09AF">
        <w:tc>
          <w:tcPr>
            <w:tcW w:w="3168" w:type="dxa"/>
            <w:gridSpan w:val="2"/>
            <w:vMerge w:val="restart"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Тема 1.4.</w:t>
            </w:r>
            <w:r w:rsidRPr="00884B32">
              <w:t xml:space="preserve"> </w:t>
            </w:r>
            <w:r>
              <w:t xml:space="preserve"> Посевные и посадочные маши</w:t>
            </w:r>
            <w:r w:rsidRPr="001D7BDE">
              <w:t>ны. Организация посева</w:t>
            </w:r>
          </w:p>
        </w:tc>
        <w:tc>
          <w:tcPr>
            <w:tcW w:w="9874" w:type="dxa"/>
            <w:gridSpan w:val="3"/>
            <w:vAlign w:val="center"/>
          </w:tcPr>
          <w:p w:rsidR="001E0233" w:rsidRPr="00884B32" w:rsidRDefault="001E0233" w:rsidP="00AC09AF">
            <w:r w:rsidRPr="00884B32"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  <w:vAlign w:val="center"/>
          </w:tcPr>
          <w:p w:rsidR="001E0233" w:rsidRPr="00884B32" w:rsidRDefault="001E0233" w:rsidP="00AC09AF">
            <w:pPr>
              <w:jc w:val="center"/>
            </w:pPr>
            <w:r>
              <w:t>10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  <w:r w:rsidRPr="00884B32">
              <w:t>3</w:t>
            </w:r>
          </w:p>
        </w:tc>
      </w:tr>
      <w:tr w:rsidR="001E0233" w:rsidRPr="00884B32" w:rsidTr="00C12DD7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E0233" w:rsidRPr="00884B32" w:rsidRDefault="001E0233" w:rsidP="00AC09AF">
            <w:pPr>
              <w:rPr>
                <w:rFonts w:eastAsia="Calibri"/>
                <w:bCs/>
              </w:rPr>
            </w:pPr>
            <w:r w:rsidRPr="00884B32">
              <w:rPr>
                <w:rFonts w:eastAsia="Calibri"/>
                <w:bCs/>
              </w:rPr>
              <w:t>1</w:t>
            </w:r>
          </w:p>
        </w:tc>
        <w:tc>
          <w:tcPr>
            <w:tcW w:w="9334" w:type="dxa"/>
          </w:tcPr>
          <w:p w:rsidR="001E0233" w:rsidRPr="00970754" w:rsidRDefault="001E0233" w:rsidP="00884B32">
            <w:pPr>
              <w:pStyle w:val="TableParagraph"/>
              <w:ind w:right="947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В</w:t>
            </w:r>
            <w:r w:rsidRPr="009B06F2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спашка</w:t>
            </w: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. Комплектование пахотных агрегатов</w:t>
            </w:r>
            <w:r w:rsidRPr="00970754">
              <w:rPr>
                <w:rFonts w:ascii="Times New Roman" w:hAnsi="Times New Roman"/>
                <w:spacing w:val="-11"/>
                <w:sz w:val="20"/>
                <w:szCs w:val="20"/>
                <w:lang w:val="ru-RU"/>
              </w:rPr>
              <w:t xml:space="preserve"> </w:t>
            </w: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для основной обработки почвы. Работа</w:t>
            </w:r>
            <w:r w:rsidRPr="00970754">
              <w:rPr>
                <w:rFonts w:ascii="Times New Roman" w:hAnsi="Times New Roman"/>
                <w:spacing w:val="-10"/>
                <w:sz w:val="20"/>
                <w:szCs w:val="20"/>
                <w:lang w:val="ru-RU"/>
              </w:rPr>
              <w:t xml:space="preserve"> </w:t>
            </w: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агрегатов.</w:t>
            </w:r>
          </w:p>
          <w:p w:rsidR="001E0233" w:rsidRPr="00970754" w:rsidRDefault="001E0233" w:rsidP="00884B32">
            <w:pPr>
              <w:pStyle w:val="TableParagraph"/>
              <w:ind w:right="227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Комплектование агрегатов для боронования,</w:t>
            </w:r>
            <w:r w:rsidRPr="00970754">
              <w:rPr>
                <w:rFonts w:ascii="Times New Roman" w:hAnsi="Times New Roman"/>
                <w:spacing w:val="-18"/>
                <w:sz w:val="20"/>
                <w:szCs w:val="20"/>
                <w:lang w:val="ru-RU"/>
              </w:rPr>
              <w:t xml:space="preserve"> </w:t>
            </w: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культивации и прикатывания. Работа агрегатов для</w:t>
            </w:r>
            <w:r w:rsidRPr="00970754">
              <w:rPr>
                <w:rFonts w:ascii="Times New Roman" w:hAnsi="Times New Roman"/>
                <w:spacing w:val="-8"/>
                <w:sz w:val="20"/>
                <w:szCs w:val="20"/>
                <w:lang w:val="ru-RU"/>
              </w:rPr>
              <w:t xml:space="preserve"> </w:t>
            </w: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поверхностной обработки</w:t>
            </w:r>
            <w:r w:rsidRPr="00970754">
              <w:rPr>
                <w:rFonts w:ascii="Times New Roman" w:hAnsi="Times New Roman"/>
                <w:spacing w:val="-5"/>
                <w:sz w:val="20"/>
                <w:szCs w:val="20"/>
                <w:lang w:val="ru-RU"/>
              </w:rPr>
              <w:t xml:space="preserve"> </w:t>
            </w: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почвы.</w:t>
            </w:r>
          </w:p>
          <w:p w:rsidR="001E0233" w:rsidRPr="00970754" w:rsidRDefault="001E0233" w:rsidP="00884B32">
            <w:pPr>
              <w:pStyle w:val="TableParagraph"/>
              <w:ind w:right="89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Особенности обработки почвы под посев</w:t>
            </w:r>
            <w:r w:rsidRPr="00970754">
              <w:rPr>
                <w:rFonts w:ascii="Times New Roman" w:hAnsi="Times New Roman"/>
                <w:spacing w:val="-12"/>
                <w:sz w:val="20"/>
                <w:szCs w:val="20"/>
                <w:lang w:val="ru-RU"/>
              </w:rPr>
              <w:t xml:space="preserve"> </w:t>
            </w: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основных сельскохозяйственных</w:t>
            </w:r>
            <w:r w:rsidRPr="00970754">
              <w:rPr>
                <w:rFonts w:ascii="Times New Roman" w:hAnsi="Times New Roman"/>
                <w:spacing w:val="-16"/>
                <w:sz w:val="20"/>
                <w:szCs w:val="20"/>
                <w:lang w:val="ru-RU"/>
              </w:rPr>
              <w:t xml:space="preserve"> </w:t>
            </w: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культур.</w:t>
            </w:r>
          </w:p>
          <w:p w:rsidR="001E0233" w:rsidRPr="00970754" w:rsidRDefault="001E0233" w:rsidP="00C12DD7">
            <w:r w:rsidRPr="00970754">
              <w:t>Агротехнические требования к видам обработки почвы</w:t>
            </w:r>
            <w:r w:rsidRPr="00970754">
              <w:rPr>
                <w:spacing w:val="-11"/>
              </w:rPr>
              <w:t xml:space="preserve"> </w:t>
            </w:r>
            <w:r w:rsidRPr="00970754">
              <w:t>и контроль качества</w:t>
            </w:r>
            <w:r w:rsidRPr="00970754">
              <w:rPr>
                <w:spacing w:val="-8"/>
              </w:rPr>
              <w:t xml:space="preserve"> </w:t>
            </w:r>
            <w:r w:rsidRPr="00970754">
              <w:t>работы.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E0233" w:rsidRPr="00884B32" w:rsidRDefault="001E0233" w:rsidP="00AC09AF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2</w:t>
            </w:r>
          </w:p>
        </w:tc>
        <w:tc>
          <w:tcPr>
            <w:tcW w:w="9334" w:type="dxa"/>
          </w:tcPr>
          <w:p w:rsidR="001E0233" w:rsidRPr="00970754" w:rsidRDefault="001E0233" w:rsidP="00C12DD7">
            <w:r w:rsidRPr="009B06F2">
              <w:rPr>
                <w:b/>
              </w:rPr>
              <w:t>Технологические схемы внесения</w:t>
            </w:r>
            <w:r w:rsidRPr="009B06F2">
              <w:rPr>
                <w:b/>
                <w:spacing w:val="-3"/>
              </w:rPr>
              <w:t xml:space="preserve"> </w:t>
            </w:r>
            <w:r w:rsidRPr="009B06F2">
              <w:rPr>
                <w:b/>
              </w:rPr>
              <w:t>удобрений</w:t>
            </w:r>
            <w:r w:rsidRPr="00970754">
              <w:t>. Комплектование агрегатов. Организация работ</w:t>
            </w:r>
            <w:r w:rsidRPr="00970754">
              <w:rPr>
                <w:spacing w:val="-14"/>
              </w:rPr>
              <w:t xml:space="preserve"> </w:t>
            </w:r>
            <w:r w:rsidRPr="00970754">
              <w:t>при механизированном  внесении  удобрений  в</w:t>
            </w:r>
            <w:r w:rsidRPr="00970754">
              <w:rPr>
                <w:spacing w:val="-21"/>
              </w:rPr>
              <w:t xml:space="preserve"> </w:t>
            </w:r>
            <w:r w:rsidRPr="00970754">
              <w:t>почву. Агротехнические требования и контроль качества</w:t>
            </w:r>
            <w:r w:rsidRPr="00970754">
              <w:rPr>
                <w:spacing w:val="-17"/>
              </w:rPr>
              <w:t xml:space="preserve"> </w:t>
            </w:r>
            <w:r w:rsidRPr="00970754">
              <w:t>работ. Охрана окружающей</w:t>
            </w:r>
            <w:r w:rsidRPr="00970754">
              <w:rPr>
                <w:spacing w:val="-8"/>
              </w:rPr>
              <w:t xml:space="preserve"> </w:t>
            </w:r>
            <w:r w:rsidRPr="00970754">
              <w:t>среды.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E0233" w:rsidRPr="00884B32" w:rsidRDefault="001E0233" w:rsidP="00AC09AF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3</w:t>
            </w:r>
          </w:p>
        </w:tc>
        <w:tc>
          <w:tcPr>
            <w:tcW w:w="9334" w:type="dxa"/>
          </w:tcPr>
          <w:p w:rsidR="001E0233" w:rsidRPr="00970754" w:rsidRDefault="001E0233" w:rsidP="00C12DD7">
            <w:r w:rsidRPr="009B06F2">
              <w:rPr>
                <w:b/>
              </w:rPr>
              <w:t>Агротехнические требования к химической</w:t>
            </w:r>
            <w:r w:rsidRPr="009B06F2">
              <w:rPr>
                <w:b/>
                <w:spacing w:val="-9"/>
              </w:rPr>
              <w:t xml:space="preserve"> </w:t>
            </w:r>
            <w:r w:rsidRPr="009B06F2">
              <w:rPr>
                <w:b/>
              </w:rPr>
              <w:t>защите растений</w:t>
            </w:r>
            <w:r w:rsidRPr="00970754">
              <w:t>. Виды и сроки их</w:t>
            </w:r>
            <w:r w:rsidRPr="00970754">
              <w:rPr>
                <w:spacing w:val="-1"/>
              </w:rPr>
              <w:t xml:space="preserve"> </w:t>
            </w:r>
            <w:r w:rsidRPr="00970754">
              <w:t>применения Комплектование агрегатов и технологический</w:t>
            </w:r>
            <w:r w:rsidRPr="00970754">
              <w:rPr>
                <w:spacing w:val="45"/>
              </w:rPr>
              <w:t xml:space="preserve"> </w:t>
            </w:r>
            <w:r w:rsidRPr="00970754">
              <w:t>процесс применения химических средств. Контроль</w:t>
            </w:r>
            <w:r w:rsidRPr="00970754">
              <w:rPr>
                <w:spacing w:val="-11"/>
              </w:rPr>
              <w:t xml:space="preserve"> </w:t>
            </w:r>
            <w:r w:rsidRPr="00970754">
              <w:t>качества выполняемых</w:t>
            </w:r>
            <w:r w:rsidRPr="00970754">
              <w:rPr>
                <w:spacing w:val="-2"/>
              </w:rPr>
              <w:t xml:space="preserve"> </w:t>
            </w:r>
            <w:r w:rsidRPr="00970754">
              <w:t>работ.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E0233" w:rsidRPr="00884B32" w:rsidRDefault="001E0233" w:rsidP="00AC09AF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4</w:t>
            </w:r>
          </w:p>
        </w:tc>
        <w:tc>
          <w:tcPr>
            <w:tcW w:w="9334" w:type="dxa"/>
          </w:tcPr>
          <w:p w:rsidR="001E0233" w:rsidRPr="009B06F2" w:rsidRDefault="001E0233" w:rsidP="009B06F2">
            <w:pPr>
              <w:pStyle w:val="TableParagraph"/>
              <w:ind w:right="372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9B06F2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Агротехнические требования к посеву, уходу и</w:t>
            </w:r>
            <w:r w:rsidRPr="009B06F2">
              <w:rPr>
                <w:rFonts w:ascii="Times New Roman" w:hAnsi="Times New Roman"/>
                <w:b/>
                <w:spacing w:val="-18"/>
                <w:sz w:val="20"/>
                <w:szCs w:val="20"/>
                <w:lang w:val="ru-RU"/>
              </w:rPr>
              <w:t xml:space="preserve"> </w:t>
            </w:r>
            <w:r w:rsidRPr="009B06F2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уборки зерновых и зернобобовых</w:t>
            </w:r>
            <w:r w:rsidRPr="009B06F2">
              <w:rPr>
                <w:rFonts w:ascii="Times New Roman" w:hAnsi="Times New Roman"/>
                <w:b/>
                <w:spacing w:val="-14"/>
                <w:sz w:val="20"/>
                <w:szCs w:val="20"/>
                <w:lang w:val="ru-RU"/>
              </w:rPr>
              <w:t xml:space="preserve"> </w:t>
            </w:r>
            <w:r w:rsidRPr="009B06F2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культур.</w:t>
            </w:r>
          </w:p>
          <w:p w:rsidR="001E0233" w:rsidRPr="00970754" w:rsidRDefault="001E0233" w:rsidP="009B06F2">
            <w:pPr>
              <w:pStyle w:val="TableParagraph"/>
              <w:ind w:right="181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Комплектование посевных агрегатов, агрегатов для</w:t>
            </w:r>
            <w:r w:rsidRPr="00970754">
              <w:rPr>
                <w:rFonts w:ascii="Times New Roman" w:hAnsi="Times New Roman"/>
                <w:spacing w:val="-14"/>
                <w:sz w:val="20"/>
                <w:szCs w:val="20"/>
                <w:lang w:val="ru-RU"/>
              </w:rPr>
              <w:t xml:space="preserve"> </w:t>
            </w: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ухода за посевами и уборочных</w:t>
            </w:r>
            <w:r w:rsidRPr="00970754">
              <w:rPr>
                <w:rFonts w:ascii="Times New Roman" w:hAnsi="Times New Roman"/>
                <w:spacing w:val="-8"/>
                <w:sz w:val="20"/>
                <w:szCs w:val="20"/>
                <w:lang w:val="ru-RU"/>
              </w:rPr>
              <w:t xml:space="preserve"> </w:t>
            </w: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агрегатов.</w:t>
            </w:r>
          </w:p>
          <w:p w:rsidR="001E0233" w:rsidRPr="00970754" w:rsidRDefault="001E0233" w:rsidP="009B06F2">
            <w:pPr>
              <w:pStyle w:val="TableParagraph"/>
              <w:ind w:right="180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Работа агрегатов в поле при выполнении</w:t>
            </w:r>
            <w:r w:rsidRPr="00970754">
              <w:rPr>
                <w:rFonts w:ascii="Times New Roman" w:hAnsi="Times New Roman"/>
                <w:spacing w:val="-13"/>
                <w:sz w:val="20"/>
                <w:szCs w:val="20"/>
                <w:lang w:val="ru-RU"/>
              </w:rPr>
              <w:t xml:space="preserve"> </w:t>
            </w: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технологических операций.</w:t>
            </w:r>
          </w:p>
          <w:p w:rsidR="001E0233" w:rsidRPr="00970754" w:rsidRDefault="001E0233" w:rsidP="00C12DD7">
            <w:r w:rsidRPr="00970754">
              <w:t>Контроль качества выполняемых</w:t>
            </w:r>
            <w:r w:rsidRPr="00970754">
              <w:rPr>
                <w:spacing w:val="-8"/>
              </w:rPr>
              <w:t xml:space="preserve"> </w:t>
            </w:r>
            <w:r w:rsidRPr="00970754">
              <w:t>работ.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E0233" w:rsidRPr="00884B32" w:rsidRDefault="001E0233" w:rsidP="00AC09AF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5</w:t>
            </w:r>
          </w:p>
        </w:tc>
        <w:tc>
          <w:tcPr>
            <w:tcW w:w="9334" w:type="dxa"/>
          </w:tcPr>
          <w:p w:rsidR="001E0233" w:rsidRPr="00970754" w:rsidRDefault="001E0233" w:rsidP="009B06F2">
            <w:pPr>
              <w:pStyle w:val="TableParagraph"/>
              <w:ind w:right="162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B06F2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Технологические схемы заготовки</w:t>
            </w:r>
            <w:r w:rsidRPr="009B06F2">
              <w:rPr>
                <w:rFonts w:ascii="Times New Roman" w:hAnsi="Times New Roman"/>
                <w:b/>
                <w:spacing w:val="-1"/>
                <w:sz w:val="20"/>
                <w:szCs w:val="20"/>
                <w:lang w:val="ru-RU"/>
              </w:rPr>
              <w:t xml:space="preserve"> </w:t>
            </w:r>
            <w:r w:rsidRPr="009B06F2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>кормов.</w:t>
            </w: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 xml:space="preserve"> Агротехнические требования к уборке трав на сено,</w:t>
            </w:r>
            <w:r w:rsidRPr="00970754">
              <w:rPr>
                <w:rFonts w:ascii="Times New Roman" w:hAnsi="Times New Roman"/>
                <w:spacing w:val="-18"/>
                <w:sz w:val="20"/>
                <w:szCs w:val="20"/>
                <w:lang w:val="ru-RU"/>
              </w:rPr>
              <w:t xml:space="preserve"> </w:t>
            </w: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сенаж и силос. Правила комплектования уборочных агрегатов</w:t>
            </w:r>
            <w:r w:rsidRPr="00970754">
              <w:rPr>
                <w:rFonts w:ascii="Times New Roman" w:hAnsi="Times New Roman"/>
                <w:spacing w:val="-15"/>
                <w:sz w:val="20"/>
                <w:szCs w:val="20"/>
                <w:lang w:val="ru-RU"/>
              </w:rPr>
              <w:t xml:space="preserve"> </w:t>
            </w: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и их работа в поле. Показатели качества работ и</w:t>
            </w:r>
            <w:r w:rsidRPr="00970754">
              <w:rPr>
                <w:rFonts w:ascii="Times New Roman" w:hAnsi="Times New Roman"/>
                <w:spacing w:val="-5"/>
                <w:sz w:val="20"/>
                <w:szCs w:val="20"/>
                <w:lang w:val="ru-RU"/>
              </w:rPr>
              <w:t xml:space="preserve"> </w:t>
            </w: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их контроль.</w:t>
            </w:r>
          </w:p>
          <w:p w:rsidR="001E0233" w:rsidRPr="00970754" w:rsidRDefault="001E0233" w:rsidP="009B06F2">
            <w:pPr>
              <w:pStyle w:val="af8"/>
              <w:ind w:left="0" w:right="148"/>
              <w:rPr>
                <w:sz w:val="20"/>
                <w:szCs w:val="20"/>
                <w:lang w:val="ru-RU"/>
              </w:rPr>
            </w:pPr>
            <w:r w:rsidRPr="009B06F2">
              <w:rPr>
                <w:b/>
                <w:sz w:val="20"/>
                <w:szCs w:val="20"/>
                <w:lang w:val="ru-RU"/>
              </w:rPr>
              <w:t>Технологические требования к</w:t>
            </w:r>
            <w:r w:rsidRPr="009B06F2">
              <w:rPr>
                <w:b/>
                <w:spacing w:val="-5"/>
                <w:sz w:val="20"/>
                <w:szCs w:val="20"/>
                <w:lang w:val="ru-RU"/>
              </w:rPr>
              <w:t xml:space="preserve"> </w:t>
            </w:r>
            <w:r w:rsidRPr="009B06F2">
              <w:rPr>
                <w:b/>
                <w:sz w:val="20"/>
                <w:szCs w:val="20"/>
                <w:lang w:val="ru-RU"/>
              </w:rPr>
              <w:t>машинно-тракторным агрегатам, обслуживающим животноводческие</w:t>
            </w:r>
            <w:r w:rsidRPr="009B06F2">
              <w:rPr>
                <w:b/>
                <w:spacing w:val="-11"/>
                <w:sz w:val="20"/>
                <w:szCs w:val="20"/>
                <w:lang w:val="ru-RU"/>
              </w:rPr>
              <w:t xml:space="preserve"> </w:t>
            </w:r>
            <w:r w:rsidRPr="009B06F2">
              <w:rPr>
                <w:b/>
                <w:sz w:val="20"/>
                <w:szCs w:val="20"/>
                <w:lang w:val="ru-RU"/>
              </w:rPr>
              <w:t>комплексы и фермы</w:t>
            </w:r>
            <w:r w:rsidRPr="00970754">
              <w:rPr>
                <w:sz w:val="20"/>
                <w:szCs w:val="20"/>
                <w:lang w:val="ru-RU"/>
              </w:rPr>
              <w:t>. Комплектование агрегатов и их работа</w:t>
            </w:r>
            <w:r w:rsidRPr="00970754">
              <w:rPr>
                <w:spacing w:val="-4"/>
                <w:sz w:val="20"/>
                <w:szCs w:val="20"/>
                <w:lang w:val="ru-RU"/>
              </w:rPr>
              <w:t xml:space="preserve"> </w:t>
            </w:r>
            <w:r w:rsidRPr="00970754">
              <w:rPr>
                <w:sz w:val="20"/>
                <w:szCs w:val="20"/>
                <w:lang w:val="ru-RU"/>
              </w:rPr>
              <w:t>в животноводстве. Требование и соблюдение</w:t>
            </w:r>
            <w:r w:rsidRPr="00970754">
              <w:rPr>
                <w:spacing w:val="-12"/>
                <w:sz w:val="20"/>
                <w:szCs w:val="20"/>
                <w:lang w:val="ru-RU"/>
              </w:rPr>
              <w:t xml:space="preserve"> </w:t>
            </w:r>
            <w:r w:rsidRPr="00970754">
              <w:rPr>
                <w:sz w:val="20"/>
                <w:szCs w:val="20"/>
                <w:lang w:val="ru-RU"/>
              </w:rPr>
              <w:t>санитарных норм.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9B06F2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874" w:type="dxa"/>
            <w:gridSpan w:val="3"/>
            <w:vAlign w:val="center"/>
          </w:tcPr>
          <w:p w:rsidR="001E0233" w:rsidRPr="00884B32" w:rsidRDefault="001E0233" w:rsidP="00AC09AF">
            <w:r w:rsidRPr="00884B32">
              <w:rPr>
                <w:rFonts w:eastAsia="Calibri"/>
                <w:b/>
                <w:bCs/>
              </w:rPr>
              <w:t>Лабораторные</w:t>
            </w:r>
            <w:r w:rsidRPr="00884B32">
              <w:rPr>
                <w:rFonts w:eastAsia="Calibri"/>
                <w:bCs/>
              </w:rPr>
              <w:t xml:space="preserve"> </w:t>
            </w:r>
            <w:r w:rsidRPr="00884B32"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CCFFFF"/>
            <w:vAlign w:val="center"/>
          </w:tcPr>
          <w:p w:rsidR="001E0233" w:rsidRPr="00884B32" w:rsidRDefault="001E0233" w:rsidP="00AC09AF">
            <w:pPr>
              <w:jc w:val="center"/>
            </w:pPr>
            <w:r w:rsidRPr="00884B32">
              <w:t>2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9B06F2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E0233" w:rsidRPr="00884B32" w:rsidRDefault="001E0233" w:rsidP="00AC09AF">
            <w:pPr>
              <w:rPr>
                <w:rFonts w:eastAsia="Calibri"/>
                <w:bCs/>
              </w:rPr>
            </w:pPr>
            <w:r w:rsidRPr="00884B32">
              <w:rPr>
                <w:rFonts w:eastAsia="Calibri"/>
                <w:bCs/>
              </w:rPr>
              <w:t>1</w:t>
            </w:r>
          </w:p>
        </w:tc>
        <w:tc>
          <w:tcPr>
            <w:tcW w:w="9334" w:type="dxa"/>
            <w:vAlign w:val="center"/>
          </w:tcPr>
          <w:p w:rsidR="001E0233" w:rsidRPr="00884B32" w:rsidRDefault="001E0233" w:rsidP="009B06F2">
            <w:r w:rsidRPr="009B06F2">
              <w:rPr>
                <w:b/>
              </w:rPr>
              <w:t>Лабораторная работа № 2</w:t>
            </w:r>
            <w:r w:rsidRPr="00884B32">
              <w:t xml:space="preserve"> </w:t>
            </w:r>
            <w:r>
              <w:t>.</w:t>
            </w:r>
            <w:r w:rsidRPr="00970754">
              <w:t xml:space="preserve"> Определение посевных качеств семян зерновых</w:t>
            </w:r>
            <w:r w:rsidRPr="00970754">
              <w:rPr>
                <w:spacing w:val="-21"/>
              </w:rPr>
              <w:t xml:space="preserve"> </w:t>
            </w:r>
            <w:r w:rsidRPr="00970754">
              <w:t>культур</w:t>
            </w:r>
          </w:p>
        </w:tc>
        <w:tc>
          <w:tcPr>
            <w:tcW w:w="1353" w:type="dxa"/>
            <w:vMerge/>
            <w:shd w:val="clear" w:color="auto" w:fill="CCFFFF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AC09AF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874" w:type="dxa"/>
            <w:gridSpan w:val="3"/>
            <w:vAlign w:val="center"/>
          </w:tcPr>
          <w:p w:rsidR="001E0233" w:rsidRPr="00884B32" w:rsidRDefault="001E0233" w:rsidP="00AC09AF">
            <w:r w:rsidRPr="00884B32"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  <w:r>
              <w:t>8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EA6BD7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E0233" w:rsidRPr="00884B32" w:rsidRDefault="001E0233" w:rsidP="00AC09AF">
            <w:pPr>
              <w:rPr>
                <w:rFonts w:eastAsia="Calibri"/>
                <w:bCs/>
              </w:rPr>
            </w:pPr>
            <w:r w:rsidRPr="00884B32">
              <w:rPr>
                <w:rFonts w:eastAsia="Calibri"/>
                <w:bCs/>
              </w:rPr>
              <w:t>1</w:t>
            </w:r>
          </w:p>
        </w:tc>
        <w:tc>
          <w:tcPr>
            <w:tcW w:w="9334" w:type="dxa"/>
          </w:tcPr>
          <w:p w:rsidR="001E0233" w:rsidRPr="00970754" w:rsidRDefault="001E0233" w:rsidP="00C12DD7"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 xml:space="preserve">9. </w:t>
            </w:r>
            <w:r w:rsidRPr="00970754">
              <w:t xml:space="preserve">Составление схем  вспашки </w:t>
            </w:r>
            <w:proofErr w:type="spellStart"/>
            <w:r w:rsidRPr="00970754">
              <w:t>всвал</w:t>
            </w:r>
            <w:proofErr w:type="spellEnd"/>
            <w:r w:rsidRPr="00970754">
              <w:t xml:space="preserve"> и</w:t>
            </w:r>
            <w:r w:rsidRPr="00970754">
              <w:rPr>
                <w:spacing w:val="-14"/>
              </w:rPr>
              <w:t xml:space="preserve"> </w:t>
            </w:r>
            <w:r w:rsidRPr="00970754">
              <w:t>вразвал.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EA6BD7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E0233" w:rsidRPr="00884B32" w:rsidRDefault="001E0233" w:rsidP="00AC09AF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2</w:t>
            </w:r>
          </w:p>
        </w:tc>
        <w:tc>
          <w:tcPr>
            <w:tcW w:w="9334" w:type="dxa"/>
          </w:tcPr>
          <w:p w:rsidR="001E0233" w:rsidRPr="009B06F2" w:rsidRDefault="001E0233" w:rsidP="009B06F2">
            <w:pPr>
              <w:pStyle w:val="TableParagraph"/>
              <w:spacing w:line="270" w:lineRule="exact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884B32">
              <w:rPr>
                <w:rFonts w:ascii="Times New Roman" w:hAnsi="Times New Roman"/>
                <w:b/>
                <w:sz w:val="20"/>
                <w:szCs w:val="20"/>
                <w:lang w:val="ru-RU"/>
              </w:rPr>
              <w:t xml:space="preserve">Практическая работа № </w:t>
            </w:r>
            <w:r>
              <w:rPr>
                <w:b/>
                <w:sz w:val="20"/>
                <w:szCs w:val="20"/>
                <w:lang w:val="ru-RU"/>
              </w:rPr>
              <w:t xml:space="preserve">10. </w:t>
            </w:r>
            <w:r w:rsidRPr="009B06F2">
              <w:rPr>
                <w:rFonts w:ascii="Times New Roman" w:hAnsi="Times New Roman"/>
                <w:sz w:val="20"/>
                <w:szCs w:val="20"/>
                <w:lang w:val="ru-RU"/>
              </w:rPr>
              <w:t>Определение площади обработанного</w:t>
            </w:r>
            <w:r w:rsidRPr="009B06F2">
              <w:rPr>
                <w:rFonts w:ascii="Times New Roman" w:hAnsi="Times New Roman"/>
                <w:spacing w:val="-7"/>
                <w:sz w:val="20"/>
                <w:szCs w:val="20"/>
                <w:lang w:val="ru-RU"/>
              </w:rPr>
              <w:t xml:space="preserve"> </w:t>
            </w:r>
            <w:r w:rsidRPr="009B06F2">
              <w:rPr>
                <w:rFonts w:ascii="Times New Roman" w:hAnsi="Times New Roman"/>
                <w:sz w:val="20"/>
                <w:szCs w:val="20"/>
                <w:lang w:val="ru-RU"/>
              </w:rPr>
              <w:t>поля.</w:t>
            </w:r>
          </w:p>
          <w:p w:rsidR="001E0233" w:rsidRPr="00970754" w:rsidRDefault="001E0233" w:rsidP="00C12DD7">
            <w:r w:rsidRPr="00970754">
              <w:t>Составление схем движения агрегатов для</w:t>
            </w:r>
            <w:r w:rsidRPr="00970754">
              <w:rPr>
                <w:spacing w:val="-14"/>
              </w:rPr>
              <w:t xml:space="preserve"> </w:t>
            </w:r>
            <w:r w:rsidRPr="00970754">
              <w:t>поверхностной обработки</w:t>
            </w:r>
            <w:r w:rsidRPr="00970754">
              <w:rPr>
                <w:spacing w:val="-5"/>
              </w:rPr>
              <w:t xml:space="preserve"> </w:t>
            </w:r>
            <w:r w:rsidRPr="00970754">
              <w:t>почвы.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E0233" w:rsidRPr="00884B32" w:rsidRDefault="001E0233" w:rsidP="00AC09AF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3</w:t>
            </w:r>
          </w:p>
        </w:tc>
        <w:tc>
          <w:tcPr>
            <w:tcW w:w="9334" w:type="dxa"/>
          </w:tcPr>
          <w:p w:rsidR="001E0233" w:rsidRPr="00970754" w:rsidRDefault="001E0233" w:rsidP="00C12DD7"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 xml:space="preserve">11. </w:t>
            </w:r>
            <w:r w:rsidRPr="00970754">
              <w:t>Определение и расчет нормы высева зерновых</w:t>
            </w:r>
            <w:r w:rsidRPr="00970754">
              <w:rPr>
                <w:spacing w:val="-17"/>
              </w:rPr>
              <w:t xml:space="preserve"> </w:t>
            </w:r>
            <w:r w:rsidRPr="00970754">
              <w:t>культур. Определение площади засеянного</w:t>
            </w:r>
            <w:r w:rsidRPr="00970754">
              <w:rPr>
                <w:spacing w:val="-10"/>
              </w:rPr>
              <w:t xml:space="preserve"> </w:t>
            </w:r>
            <w:r w:rsidRPr="00970754">
              <w:t>поля.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D70A1E" w:rsidRPr="00884B32" w:rsidTr="00AC09AF">
        <w:tc>
          <w:tcPr>
            <w:tcW w:w="3168" w:type="dxa"/>
            <w:gridSpan w:val="2"/>
            <w:vMerge w:val="restart"/>
            <w:shd w:val="clear" w:color="auto" w:fill="D6E3BC" w:themeFill="accent3" w:themeFillTint="66"/>
            <w:vAlign w:val="center"/>
          </w:tcPr>
          <w:p w:rsidR="00D70A1E" w:rsidRPr="00884B32" w:rsidRDefault="00D70A1E" w:rsidP="00192499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Тема 1.5.</w:t>
            </w:r>
            <w:r w:rsidRPr="00884B32">
              <w:t xml:space="preserve"> </w:t>
            </w:r>
            <w:r>
              <w:t>Технологии механизированных работ</w:t>
            </w:r>
          </w:p>
        </w:tc>
        <w:tc>
          <w:tcPr>
            <w:tcW w:w="9874" w:type="dxa"/>
            <w:gridSpan w:val="3"/>
            <w:vAlign w:val="center"/>
          </w:tcPr>
          <w:p w:rsidR="00D70A1E" w:rsidRPr="00884B32" w:rsidRDefault="00D70A1E" w:rsidP="00AC09AF">
            <w:r w:rsidRPr="00884B32"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  <w:vAlign w:val="center"/>
          </w:tcPr>
          <w:p w:rsidR="00D70A1E" w:rsidRPr="00884B32" w:rsidRDefault="00D70A1E" w:rsidP="00AC09AF">
            <w:pPr>
              <w:jc w:val="center"/>
            </w:pPr>
            <w:r>
              <w:t>8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D70A1E" w:rsidRPr="00884B32" w:rsidRDefault="00D70A1E" w:rsidP="00AC09AF">
            <w:pPr>
              <w:jc w:val="center"/>
            </w:pPr>
            <w:r w:rsidRPr="00884B32">
              <w:t>2</w:t>
            </w:r>
          </w:p>
        </w:tc>
      </w:tr>
      <w:tr w:rsidR="00D70A1E" w:rsidRPr="00884B32" w:rsidTr="00AC09AF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D70A1E" w:rsidRPr="00884B32" w:rsidRDefault="00D70A1E" w:rsidP="00AC09AF"/>
        </w:tc>
        <w:tc>
          <w:tcPr>
            <w:tcW w:w="540" w:type="dxa"/>
            <w:gridSpan w:val="2"/>
            <w:vAlign w:val="center"/>
          </w:tcPr>
          <w:p w:rsidR="00D70A1E" w:rsidRPr="00884B32" w:rsidRDefault="00D70A1E" w:rsidP="00AC09AF">
            <w:pPr>
              <w:rPr>
                <w:rFonts w:eastAsia="Calibri"/>
                <w:bCs/>
              </w:rPr>
            </w:pPr>
            <w:r w:rsidRPr="00884B32">
              <w:rPr>
                <w:rFonts w:eastAsia="Calibri"/>
                <w:bCs/>
              </w:rPr>
              <w:t>1</w:t>
            </w:r>
          </w:p>
        </w:tc>
        <w:tc>
          <w:tcPr>
            <w:tcW w:w="9334" w:type="dxa"/>
            <w:vAlign w:val="center"/>
          </w:tcPr>
          <w:p w:rsidR="00D70A1E" w:rsidRDefault="00D70A1E" w:rsidP="00192499">
            <w:pPr>
              <w:suppressAutoHyphens/>
              <w:snapToGrid w:val="0"/>
              <w:jc w:val="both"/>
              <w:rPr>
                <w:rFonts w:eastAsia="Calibri"/>
                <w:b/>
                <w:bCs/>
              </w:rPr>
            </w:pPr>
            <w:r w:rsidRPr="006A0853">
              <w:rPr>
                <w:rFonts w:eastAsia="Calibri"/>
                <w:b/>
                <w:bCs/>
              </w:rPr>
              <w:t xml:space="preserve">Технология и машины для заготовки  кормов </w:t>
            </w:r>
          </w:p>
          <w:p w:rsidR="00D70A1E" w:rsidRDefault="00D70A1E" w:rsidP="00192499">
            <w:pPr>
              <w:suppressAutoHyphens/>
              <w:snapToGrid w:val="0"/>
              <w:jc w:val="both"/>
            </w:pPr>
            <w:r w:rsidRPr="00192499">
              <w:rPr>
                <w:rFonts w:eastAsia="Calibri"/>
                <w:bCs/>
              </w:rPr>
              <w:t>Технология заготовки грубых кормов</w:t>
            </w:r>
            <w:r>
              <w:rPr>
                <w:rFonts w:eastAsia="Calibri"/>
                <w:b/>
                <w:bCs/>
              </w:rPr>
              <w:t xml:space="preserve"> </w:t>
            </w:r>
            <w:r w:rsidRPr="006A0853">
              <w:t>Виды грубых кормов</w:t>
            </w:r>
            <w:proofErr w:type="gramStart"/>
            <w:r w:rsidRPr="006A0853">
              <w:t xml:space="preserve"> .</w:t>
            </w:r>
            <w:proofErr w:type="gramEnd"/>
            <w:r w:rsidRPr="006A0853">
              <w:t>Технологические схемы заготовки  кормов.</w:t>
            </w:r>
            <w:r>
              <w:rPr>
                <w:rFonts w:eastAsia="Calibri"/>
                <w:b/>
                <w:bCs/>
              </w:rPr>
              <w:t xml:space="preserve"> </w:t>
            </w:r>
            <w:r w:rsidRPr="006A0853">
              <w:t>Показатели качества и контроль</w:t>
            </w:r>
          </w:p>
          <w:p w:rsidR="00D70A1E" w:rsidRDefault="00D70A1E" w:rsidP="00192499">
            <w:pPr>
              <w:suppressAutoHyphens/>
              <w:snapToGrid w:val="0"/>
              <w:jc w:val="both"/>
            </w:pPr>
            <w:r>
              <w:t xml:space="preserve">Машины для уборки трав на </w:t>
            </w:r>
            <w:proofErr w:type="gramStart"/>
            <w:r>
              <w:t xml:space="preserve">сено </w:t>
            </w:r>
            <w:r w:rsidRPr="006A0853">
              <w:t>Косилки</w:t>
            </w:r>
            <w:proofErr w:type="gramEnd"/>
            <w:r w:rsidRPr="006A0853">
              <w:t>, назначение и устройство. Устройство режущего аппарат</w:t>
            </w:r>
            <w:r>
              <w:t xml:space="preserve">а косилок. Регулировки косилок. </w:t>
            </w:r>
            <w:r w:rsidRPr="006A0853">
              <w:t>Грабли колесно-пальцевые и поперечные, назначение и устройство</w:t>
            </w:r>
          </w:p>
          <w:p w:rsidR="00D70A1E" w:rsidRPr="006A0853" w:rsidRDefault="00D70A1E" w:rsidP="00192499">
            <w:pPr>
              <w:suppressAutoHyphens/>
              <w:snapToGrid w:val="0"/>
              <w:jc w:val="both"/>
              <w:rPr>
                <w:color w:val="000000"/>
              </w:rPr>
            </w:pPr>
            <w:r w:rsidRPr="006A0853">
              <w:t xml:space="preserve">Пресс-подборщики для прессования массы в тюки прямоугольной формы. </w:t>
            </w:r>
            <w:r w:rsidRPr="006A0853">
              <w:rPr>
                <w:color w:val="000000"/>
              </w:rPr>
              <w:t xml:space="preserve">Пресс-подборщик рулонный. </w:t>
            </w:r>
          </w:p>
          <w:p w:rsidR="00D70A1E" w:rsidRPr="00192499" w:rsidRDefault="00D70A1E" w:rsidP="00192499">
            <w:pPr>
              <w:suppressAutoHyphens/>
              <w:jc w:val="both"/>
            </w:pPr>
            <w:r w:rsidRPr="006A0853">
              <w:t>Машины и оборудование для по</w:t>
            </w:r>
            <w:r>
              <w:t xml:space="preserve">грузки и транспортировки </w:t>
            </w:r>
            <w:proofErr w:type="spellStart"/>
            <w:r>
              <w:t>тюков</w:t>
            </w:r>
            <w:proofErr w:type="gramStart"/>
            <w:r>
              <w:t>.</w:t>
            </w:r>
            <w:r w:rsidRPr="006A0853">
              <w:t>П</w:t>
            </w:r>
            <w:proofErr w:type="gramEnd"/>
            <w:r w:rsidRPr="006A0853">
              <w:t>одготовка</w:t>
            </w:r>
            <w:proofErr w:type="spellEnd"/>
            <w:r w:rsidRPr="006A0853">
              <w:t xml:space="preserve">  пресс-подборщиков к работе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D70A1E" w:rsidRPr="00884B32" w:rsidRDefault="00D70A1E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D70A1E" w:rsidRPr="00884B32" w:rsidRDefault="00D70A1E" w:rsidP="00AC09AF">
            <w:pPr>
              <w:jc w:val="center"/>
            </w:pPr>
          </w:p>
        </w:tc>
      </w:tr>
      <w:tr w:rsidR="00D70A1E" w:rsidRPr="00884B32" w:rsidTr="00AC09AF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D70A1E" w:rsidRPr="00884B32" w:rsidRDefault="00D70A1E" w:rsidP="00AC09AF"/>
        </w:tc>
        <w:tc>
          <w:tcPr>
            <w:tcW w:w="540" w:type="dxa"/>
            <w:gridSpan w:val="2"/>
            <w:vAlign w:val="center"/>
          </w:tcPr>
          <w:p w:rsidR="00D70A1E" w:rsidRPr="00884B32" w:rsidRDefault="00D70A1E" w:rsidP="00AC09AF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2</w:t>
            </w:r>
          </w:p>
        </w:tc>
        <w:tc>
          <w:tcPr>
            <w:tcW w:w="9334" w:type="dxa"/>
            <w:vAlign w:val="center"/>
          </w:tcPr>
          <w:p w:rsidR="00D70A1E" w:rsidRPr="006A0853" w:rsidRDefault="00D70A1E" w:rsidP="00192499">
            <w:pPr>
              <w:suppressAutoHyphens/>
              <w:snapToGrid w:val="0"/>
              <w:jc w:val="both"/>
            </w:pPr>
            <w:r w:rsidRPr="006A0853">
              <w:rPr>
                <w:rFonts w:eastAsia="Calibri"/>
                <w:b/>
                <w:bCs/>
              </w:rPr>
              <w:t>Технология и машины для уборки пропашных зерновых культур</w:t>
            </w:r>
            <w:r w:rsidRPr="006A0853">
              <w:t xml:space="preserve"> Технология уборки пропашных зерновых </w:t>
            </w:r>
            <w:proofErr w:type="spellStart"/>
            <w:r w:rsidRPr="006A0853">
              <w:t>культур</w:t>
            </w:r>
            <w:proofErr w:type="gramStart"/>
            <w:r>
              <w:t>.</w:t>
            </w:r>
            <w:r w:rsidRPr="006A0853">
              <w:t>П</w:t>
            </w:r>
            <w:proofErr w:type="gramEnd"/>
            <w:r w:rsidRPr="006A0853">
              <w:t>оказатели</w:t>
            </w:r>
            <w:proofErr w:type="spellEnd"/>
            <w:r w:rsidRPr="006A0853">
              <w:t xml:space="preserve"> качества работ и их контроль. </w:t>
            </w:r>
          </w:p>
          <w:p w:rsidR="00D70A1E" w:rsidRPr="00D70A1E" w:rsidRDefault="00D70A1E" w:rsidP="00D70A1E">
            <w:pPr>
              <w:suppressAutoHyphens/>
              <w:snapToGrid w:val="0"/>
              <w:jc w:val="both"/>
            </w:pPr>
            <w:r w:rsidRPr="006A0853">
              <w:t>Требования безопасности труда Назначение, классификация и устройство  машин</w:t>
            </w:r>
            <w:r>
              <w:t xml:space="preserve"> для уборки пропашных культур. </w:t>
            </w:r>
            <w:r w:rsidRPr="006A0853">
              <w:t>Устройство рабочих орган</w:t>
            </w:r>
            <w:r>
              <w:t xml:space="preserve">ов. Подготовка машин к работе. 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D70A1E" w:rsidRPr="00884B32" w:rsidRDefault="00D70A1E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D70A1E" w:rsidRPr="00884B32" w:rsidRDefault="00D70A1E" w:rsidP="00AC09AF">
            <w:pPr>
              <w:jc w:val="center"/>
            </w:pPr>
          </w:p>
        </w:tc>
      </w:tr>
      <w:tr w:rsidR="00D70A1E" w:rsidRPr="00884B32" w:rsidTr="00AC09AF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D70A1E" w:rsidRPr="00884B32" w:rsidRDefault="00D70A1E" w:rsidP="00AC09AF"/>
        </w:tc>
        <w:tc>
          <w:tcPr>
            <w:tcW w:w="540" w:type="dxa"/>
            <w:gridSpan w:val="2"/>
            <w:vAlign w:val="center"/>
          </w:tcPr>
          <w:p w:rsidR="00D70A1E" w:rsidRPr="00884B32" w:rsidRDefault="00D70A1E" w:rsidP="00AC09AF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3</w:t>
            </w:r>
          </w:p>
        </w:tc>
        <w:tc>
          <w:tcPr>
            <w:tcW w:w="9334" w:type="dxa"/>
            <w:vAlign w:val="center"/>
          </w:tcPr>
          <w:p w:rsidR="00D70A1E" w:rsidRPr="006A0853" w:rsidRDefault="00D70A1E" w:rsidP="00D70A1E">
            <w:pPr>
              <w:suppressAutoHyphens/>
              <w:snapToGrid w:val="0"/>
              <w:jc w:val="both"/>
            </w:pPr>
            <w:r w:rsidRPr="006A0853">
              <w:rPr>
                <w:rFonts w:eastAsia="Calibri"/>
                <w:b/>
                <w:bCs/>
              </w:rPr>
              <w:t>Технология и машины для уборки зерновых культур сплошного сева и зернобобовых культур</w:t>
            </w:r>
            <w:r w:rsidRPr="006A0853">
              <w:t xml:space="preserve"> Способы и технологические схемы уборки. Технологический процесс прямого и раздельного </w:t>
            </w:r>
            <w:proofErr w:type="spellStart"/>
            <w:r w:rsidRPr="006A0853">
              <w:t>комбайнирования</w:t>
            </w:r>
            <w:proofErr w:type="spellEnd"/>
            <w:r w:rsidRPr="006A0853">
              <w:t>. Подготовка поля для уборки.</w:t>
            </w:r>
          </w:p>
          <w:p w:rsidR="00D70A1E" w:rsidRPr="006A0853" w:rsidRDefault="00D70A1E" w:rsidP="00D70A1E">
            <w:pPr>
              <w:suppressAutoHyphens/>
              <w:snapToGrid w:val="0"/>
              <w:jc w:val="both"/>
            </w:pPr>
            <w:r w:rsidRPr="006A0853">
              <w:t>Послеуборочная обработка зерна Типы жаток, валковые жатки, жатка зерноуборочного комбайна. Навеска жаток на комбайн. Самоходные жатки. Управление жатками.</w:t>
            </w:r>
          </w:p>
          <w:p w:rsidR="00D70A1E" w:rsidRPr="006A0853" w:rsidRDefault="00D70A1E" w:rsidP="00D70A1E">
            <w:pPr>
              <w:suppressAutoHyphens/>
              <w:snapToGrid w:val="0"/>
              <w:jc w:val="both"/>
            </w:pPr>
            <w:r w:rsidRPr="006A0853">
              <w:t>Режущие аппараты жаток. Механизм их привода. Регулировки жатки.</w:t>
            </w:r>
          </w:p>
          <w:p w:rsidR="00D70A1E" w:rsidRPr="006A0853" w:rsidRDefault="00D70A1E" w:rsidP="00D70A1E">
            <w:pPr>
              <w:suppressAutoHyphens/>
              <w:snapToGrid w:val="0"/>
              <w:jc w:val="both"/>
            </w:pPr>
            <w:r w:rsidRPr="006A0853">
              <w:t>Мотовило, его регулирование.</w:t>
            </w:r>
          </w:p>
          <w:p w:rsidR="00D70A1E" w:rsidRPr="006A0853" w:rsidRDefault="00D70A1E" w:rsidP="00D70A1E">
            <w:pPr>
              <w:suppressAutoHyphens/>
              <w:snapToGrid w:val="0"/>
              <w:jc w:val="both"/>
            </w:pPr>
            <w:r w:rsidRPr="006A0853">
              <w:t xml:space="preserve">Транспортирующее устройство жаток. Шнек. </w:t>
            </w:r>
            <w:proofErr w:type="spellStart"/>
            <w:r w:rsidRPr="006A0853">
              <w:t>Пальцевый</w:t>
            </w:r>
            <w:proofErr w:type="spellEnd"/>
            <w:r w:rsidRPr="006A0853">
              <w:t xml:space="preserve"> механизм.</w:t>
            </w:r>
          </w:p>
          <w:p w:rsidR="00D70A1E" w:rsidRPr="006A0853" w:rsidRDefault="00D70A1E" w:rsidP="00D70A1E">
            <w:pPr>
              <w:rPr>
                <w:rFonts w:eastAsia="Calibri"/>
                <w:b/>
                <w:bCs/>
              </w:rPr>
            </w:pPr>
            <w:r w:rsidRPr="006A0853">
              <w:t xml:space="preserve">Наклонный транспортер самоходного комбайна. Транспортер валковых жаток. Корпус жатки. Наклонная камера. Механизм уравновешивания. Механизм привода жатки, реверсивные устройства. Валковые жатки с накопителем. Подборщики, назначение, устройство и принцип работы. Установка подборщика на </w:t>
            </w:r>
            <w:r w:rsidRPr="006A0853">
              <w:lastRenderedPageBreak/>
              <w:t>жатку. Неисправности подборщиков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D70A1E" w:rsidRPr="00884B32" w:rsidRDefault="00D70A1E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D70A1E" w:rsidRPr="00884B32" w:rsidRDefault="00D70A1E" w:rsidP="00AC09AF">
            <w:pPr>
              <w:jc w:val="center"/>
            </w:pPr>
          </w:p>
        </w:tc>
      </w:tr>
      <w:tr w:rsidR="00D70A1E" w:rsidRPr="00884B32" w:rsidTr="00AC09AF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D70A1E" w:rsidRPr="00884B32" w:rsidRDefault="00D70A1E" w:rsidP="00AC09AF"/>
        </w:tc>
        <w:tc>
          <w:tcPr>
            <w:tcW w:w="540" w:type="dxa"/>
            <w:gridSpan w:val="2"/>
            <w:vAlign w:val="center"/>
          </w:tcPr>
          <w:p w:rsidR="00D70A1E" w:rsidRPr="00884B32" w:rsidRDefault="00D70A1E" w:rsidP="00AC09AF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4</w:t>
            </w:r>
          </w:p>
        </w:tc>
        <w:tc>
          <w:tcPr>
            <w:tcW w:w="9334" w:type="dxa"/>
            <w:vAlign w:val="center"/>
          </w:tcPr>
          <w:p w:rsidR="00D70A1E" w:rsidRDefault="00D70A1E" w:rsidP="009B06F2">
            <w:pPr>
              <w:rPr>
                <w:b/>
                <w:color w:val="000000"/>
                <w:sz w:val="22"/>
                <w:szCs w:val="22"/>
              </w:rPr>
            </w:pPr>
            <w:r w:rsidRPr="00845C95">
              <w:rPr>
                <w:b/>
                <w:color w:val="000000"/>
                <w:sz w:val="22"/>
                <w:szCs w:val="22"/>
              </w:rPr>
              <w:t xml:space="preserve">Технологии и машины для уборки </w:t>
            </w:r>
            <w:proofErr w:type="spellStart"/>
            <w:r w:rsidRPr="00845C95">
              <w:rPr>
                <w:b/>
                <w:color w:val="000000"/>
                <w:sz w:val="22"/>
                <w:szCs w:val="22"/>
              </w:rPr>
              <w:t>корнеклубнеплодов</w:t>
            </w:r>
            <w:proofErr w:type="spellEnd"/>
          </w:p>
          <w:p w:rsidR="00D70A1E" w:rsidRPr="00845C95" w:rsidRDefault="00D70A1E" w:rsidP="00D70A1E">
            <w:pPr>
              <w:jc w:val="both"/>
              <w:rPr>
                <w:sz w:val="22"/>
                <w:szCs w:val="22"/>
              </w:rPr>
            </w:pPr>
            <w:r w:rsidRPr="00845C95">
              <w:rPr>
                <w:sz w:val="22"/>
                <w:szCs w:val="22"/>
              </w:rPr>
              <w:t xml:space="preserve">Способы уборки картофеля. Машины для уборки картофеля. Устройство, принцип </w:t>
            </w:r>
            <w:proofErr w:type="spellStart"/>
            <w:proofErr w:type="gramStart"/>
            <w:r>
              <w:rPr>
                <w:sz w:val="22"/>
                <w:szCs w:val="22"/>
              </w:rPr>
              <w:t>принцип</w:t>
            </w:r>
            <w:proofErr w:type="spellEnd"/>
            <w:proofErr w:type="gramEnd"/>
            <w:r>
              <w:rPr>
                <w:sz w:val="22"/>
                <w:szCs w:val="22"/>
              </w:rPr>
              <w:t xml:space="preserve"> </w:t>
            </w:r>
            <w:r w:rsidRPr="00845C95">
              <w:rPr>
                <w:sz w:val="22"/>
                <w:szCs w:val="22"/>
              </w:rPr>
              <w:t>действия. Основные регулировки. Контроль качества работы.</w:t>
            </w:r>
          </w:p>
          <w:p w:rsidR="00D70A1E" w:rsidRPr="00845C95" w:rsidRDefault="00D70A1E" w:rsidP="00D70A1E">
            <w:pPr>
              <w:jc w:val="both"/>
              <w:rPr>
                <w:sz w:val="22"/>
                <w:szCs w:val="22"/>
              </w:rPr>
            </w:pPr>
            <w:r w:rsidRPr="00845C95">
              <w:rPr>
                <w:sz w:val="22"/>
                <w:szCs w:val="22"/>
              </w:rPr>
              <w:t xml:space="preserve">Машины для послеуборочной обработки картофеля Технологии и машины для уборки корнеплодов </w:t>
            </w:r>
          </w:p>
          <w:p w:rsidR="00D70A1E" w:rsidRPr="006A0853" w:rsidRDefault="00D70A1E" w:rsidP="00D70A1E">
            <w:pPr>
              <w:rPr>
                <w:rFonts w:eastAsia="Calibri"/>
                <w:b/>
                <w:bCs/>
              </w:rPr>
            </w:pPr>
            <w:r w:rsidRPr="00845C95">
              <w:rPr>
                <w:sz w:val="22"/>
                <w:szCs w:val="22"/>
              </w:rPr>
              <w:t xml:space="preserve">Машины для уборки корнеплодов. Устройство и принцип работы. Основные </w:t>
            </w:r>
            <w:proofErr w:type="spellStart"/>
            <w:r w:rsidRPr="00845C95">
              <w:rPr>
                <w:sz w:val="22"/>
                <w:szCs w:val="22"/>
              </w:rPr>
              <w:t>регули</w:t>
            </w:r>
            <w:r>
              <w:rPr>
                <w:sz w:val="22"/>
                <w:szCs w:val="22"/>
              </w:rPr>
              <w:t>регулировки</w:t>
            </w:r>
            <w:proofErr w:type="spellEnd"/>
            <w:r w:rsidRPr="00845C95">
              <w:rPr>
                <w:sz w:val="22"/>
                <w:szCs w:val="22"/>
              </w:rPr>
              <w:t>. Контроль качества работы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D70A1E" w:rsidRPr="00884B32" w:rsidRDefault="00D70A1E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D70A1E" w:rsidRPr="00884B32" w:rsidRDefault="00D70A1E" w:rsidP="00AC09AF">
            <w:pPr>
              <w:jc w:val="center"/>
            </w:pPr>
          </w:p>
        </w:tc>
      </w:tr>
      <w:tr w:rsidR="001E0233" w:rsidRPr="00884B32" w:rsidTr="00AC09AF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874" w:type="dxa"/>
            <w:gridSpan w:val="3"/>
            <w:vAlign w:val="center"/>
          </w:tcPr>
          <w:p w:rsidR="001E0233" w:rsidRPr="00884B32" w:rsidRDefault="001E0233" w:rsidP="00AC09AF">
            <w:r w:rsidRPr="00884B32">
              <w:rPr>
                <w:rFonts w:eastAsia="Calibri"/>
                <w:b/>
                <w:bCs/>
              </w:rPr>
              <w:t>Лабораторные</w:t>
            </w:r>
            <w:r w:rsidRPr="00884B32">
              <w:rPr>
                <w:rFonts w:eastAsia="Calibri"/>
                <w:bCs/>
              </w:rPr>
              <w:t xml:space="preserve"> </w:t>
            </w:r>
            <w:r w:rsidRPr="00884B32"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vAlign w:val="center"/>
          </w:tcPr>
          <w:p w:rsidR="001E0233" w:rsidRPr="00884B32" w:rsidRDefault="001E0233" w:rsidP="00AC09AF">
            <w:pPr>
              <w:jc w:val="center"/>
            </w:pPr>
            <w:r w:rsidRPr="00884B32"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AC09AF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E0233" w:rsidRPr="00884B32" w:rsidRDefault="001E0233" w:rsidP="00AC09AF">
            <w:pPr>
              <w:rPr>
                <w:rFonts w:eastAsia="Calibri"/>
                <w:bCs/>
              </w:rPr>
            </w:pPr>
          </w:p>
        </w:tc>
        <w:tc>
          <w:tcPr>
            <w:tcW w:w="9334" w:type="dxa"/>
            <w:vAlign w:val="center"/>
          </w:tcPr>
          <w:p w:rsidR="001E0233" w:rsidRPr="00884B32" w:rsidRDefault="001E0233" w:rsidP="00AC09AF">
            <w:r w:rsidRPr="00884B32">
              <w:t>Не предусмотрены</w:t>
            </w:r>
          </w:p>
        </w:tc>
        <w:tc>
          <w:tcPr>
            <w:tcW w:w="1353" w:type="dxa"/>
            <w:vMerge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D70A1E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874" w:type="dxa"/>
            <w:gridSpan w:val="3"/>
            <w:vAlign w:val="center"/>
          </w:tcPr>
          <w:p w:rsidR="001E0233" w:rsidRPr="00884B32" w:rsidRDefault="001E0233" w:rsidP="00AC09AF">
            <w:r w:rsidRPr="00884B32"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  <w:r>
              <w:t>-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EA6BD7">
        <w:tc>
          <w:tcPr>
            <w:tcW w:w="3168" w:type="dxa"/>
            <w:gridSpan w:val="2"/>
            <w:vMerge/>
            <w:shd w:val="clear" w:color="auto" w:fill="D6E3BC" w:themeFill="accent3" w:themeFillTint="66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40" w:type="dxa"/>
            <w:gridSpan w:val="2"/>
            <w:vAlign w:val="center"/>
          </w:tcPr>
          <w:p w:rsidR="001E0233" w:rsidRPr="00884B32" w:rsidRDefault="001E0233" w:rsidP="00AC09AF">
            <w:pPr>
              <w:rPr>
                <w:rFonts w:eastAsia="Calibri"/>
                <w:bCs/>
              </w:rPr>
            </w:pPr>
          </w:p>
        </w:tc>
        <w:tc>
          <w:tcPr>
            <w:tcW w:w="9334" w:type="dxa"/>
            <w:vAlign w:val="center"/>
          </w:tcPr>
          <w:p w:rsidR="001E0233" w:rsidRPr="00884B32" w:rsidRDefault="001E0233" w:rsidP="009149A7">
            <w:r w:rsidRPr="00884B32">
              <w:t>Не предусмотрены</w:t>
            </w:r>
          </w:p>
        </w:tc>
        <w:tc>
          <w:tcPr>
            <w:tcW w:w="1353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EA6BD7">
        <w:tc>
          <w:tcPr>
            <w:tcW w:w="13042" w:type="dxa"/>
            <w:gridSpan w:val="5"/>
            <w:shd w:val="clear" w:color="auto" w:fill="D6E3BC" w:themeFill="accent3" w:themeFillTint="66"/>
            <w:vAlign w:val="center"/>
          </w:tcPr>
          <w:p w:rsidR="001E0233" w:rsidRPr="00884B32" w:rsidRDefault="001E0233" w:rsidP="00D70A1E">
            <w:r>
              <w:rPr>
                <w:rFonts w:eastAsia="Calibri"/>
                <w:b/>
                <w:bCs/>
              </w:rPr>
              <w:t>Зачет</w:t>
            </w:r>
          </w:p>
        </w:tc>
        <w:tc>
          <w:tcPr>
            <w:tcW w:w="1353" w:type="dxa"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AC09AF">
        <w:tc>
          <w:tcPr>
            <w:tcW w:w="13042" w:type="dxa"/>
            <w:gridSpan w:val="5"/>
            <w:vAlign w:val="center"/>
          </w:tcPr>
          <w:p w:rsidR="001E0233" w:rsidRPr="00884B32" w:rsidRDefault="001E0233" w:rsidP="00AC09AF">
            <w:r w:rsidRPr="00884B32">
              <w:rPr>
                <w:rFonts w:eastAsia="Calibri"/>
                <w:b/>
                <w:bCs/>
              </w:rPr>
              <w:t xml:space="preserve">Самостоятельная работа при изучении раздела </w:t>
            </w:r>
          </w:p>
          <w:p w:rsidR="001E0233" w:rsidRPr="00970754" w:rsidRDefault="001E0233" w:rsidP="009149A7">
            <w:pPr>
              <w:pStyle w:val="TableParagraph"/>
              <w:ind w:left="103" w:right="518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Систематическая проработка конспектов занятий, учебной и технической</w:t>
            </w:r>
            <w:r w:rsidRPr="00970754">
              <w:rPr>
                <w:rFonts w:ascii="Times New Roman" w:hAnsi="Times New Roman"/>
                <w:spacing w:val="-8"/>
                <w:sz w:val="20"/>
                <w:szCs w:val="20"/>
                <w:lang w:val="ru-RU"/>
              </w:rPr>
              <w:t xml:space="preserve"> </w:t>
            </w: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литературы. Рефераты, доклады, выступления, сообщения, составление технологических карт,</w:t>
            </w:r>
            <w:r w:rsidRPr="00970754">
              <w:rPr>
                <w:rFonts w:ascii="Times New Roman" w:hAnsi="Times New Roman"/>
                <w:spacing w:val="-23"/>
                <w:sz w:val="20"/>
                <w:szCs w:val="20"/>
                <w:lang w:val="ru-RU"/>
              </w:rPr>
              <w:t xml:space="preserve"> </w:t>
            </w: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опорных конспектов таблиц и схем, решение</w:t>
            </w:r>
            <w:r w:rsidRPr="00970754">
              <w:rPr>
                <w:rFonts w:ascii="Times New Roman" w:hAnsi="Times New Roman"/>
                <w:spacing w:val="-16"/>
                <w:sz w:val="20"/>
                <w:szCs w:val="20"/>
                <w:lang w:val="ru-RU"/>
              </w:rPr>
              <w:t xml:space="preserve"> </w:t>
            </w:r>
            <w:r w:rsidRPr="00970754">
              <w:rPr>
                <w:rFonts w:ascii="Times New Roman" w:hAnsi="Times New Roman"/>
                <w:sz w:val="20"/>
                <w:szCs w:val="20"/>
                <w:lang w:val="ru-RU"/>
              </w:rPr>
              <w:t>задач.</w:t>
            </w:r>
          </w:p>
          <w:p w:rsidR="001E0233" w:rsidRPr="00884B32" w:rsidRDefault="001E0233" w:rsidP="009149A7">
            <w:pPr>
              <w:ind w:firstLine="176"/>
            </w:pPr>
            <w:r w:rsidRPr="00970754">
              <w:t>Подготовка к практическим занятиям и лабораторным</w:t>
            </w:r>
            <w:r w:rsidRPr="00970754">
              <w:rPr>
                <w:spacing w:val="-20"/>
              </w:rPr>
              <w:t xml:space="preserve"> </w:t>
            </w:r>
            <w:r w:rsidRPr="00970754">
              <w:t>работам.</w:t>
            </w:r>
          </w:p>
        </w:tc>
        <w:tc>
          <w:tcPr>
            <w:tcW w:w="1353" w:type="dxa"/>
            <w:vMerge w:val="restart"/>
            <w:vAlign w:val="center"/>
          </w:tcPr>
          <w:p w:rsidR="001E0233" w:rsidRPr="00884B32" w:rsidRDefault="001E0233" w:rsidP="00AC09AF">
            <w:pPr>
              <w:jc w:val="center"/>
            </w:pPr>
            <w:r w:rsidRPr="00884B32">
              <w:t>20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AC09AF">
        <w:tc>
          <w:tcPr>
            <w:tcW w:w="13042" w:type="dxa"/>
            <w:gridSpan w:val="5"/>
            <w:vAlign w:val="center"/>
          </w:tcPr>
          <w:p w:rsidR="001E0233" w:rsidRPr="00884B32" w:rsidRDefault="001E0233" w:rsidP="00AC09AF">
            <w:pPr>
              <w:rPr>
                <w:b/>
              </w:rPr>
            </w:pPr>
            <w:r w:rsidRPr="00884B32">
              <w:rPr>
                <w:b/>
              </w:rPr>
              <w:t>Примерная тематика внеаудиторной самостоятельной работы</w:t>
            </w:r>
          </w:p>
          <w:p w:rsidR="001E0233" w:rsidRPr="00D70A1E" w:rsidRDefault="001E0233" w:rsidP="009149A7">
            <w:pPr>
              <w:ind w:firstLine="176"/>
            </w:pPr>
            <w:r w:rsidRPr="00D70A1E">
              <w:t xml:space="preserve">Уход за культурами. Севообороты и их значение </w:t>
            </w:r>
          </w:p>
          <w:p w:rsidR="001E0233" w:rsidRPr="00D70A1E" w:rsidRDefault="001E0233" w:rsidP="009149A7">
            <w:pPr>
              <w:ind w:firstLine="176"/>
            </w:pPr>
            <w:r w:rsidRPr="00D70A1E">
              <w:t xml:space="preserve">Химическая защита растений, машины для химической защиты </w:t>
            </w:r>
          </w:p>
          <w:p w:rsidR="001E0233" w:rsidRPr="00D70A1E" w:rsidRDefault="001E0233" w:rsidP="009149A7">
            <w:pPr>
              <w:ind w:firstLine="176"/>
            </w:pPr>
            <w:r w:rsidRPr="00D70A1E">
              <w:t xml:space="preserve">Уборка низкорослых, высокостебельных полеглых, засоренных и влажных зерновых культур </w:t>
            </w:r>
          </w:p>
          <w:p w:rsidR="001E0233" w:rsidRPr="00884B32" w:rsidRDefault="001E0233" w:rsidP="009149A7">
            <w:pPr>
              <w:ind w:firstLine="176"/>
            </w:pPr>
            <w:r w:rsidRPr="00D70A1E">
              <w:t>Машины для послеуборочной обработки зерна, технологический процесс работы</w:t>
            </w:r>
          </w:p>
        </w:tc>
        <w:tc>
          <w:tcPr>
            <w:tcW w:w="1353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AC09AF">
        <w:tc>
          <w:tcPr>
            <w:tcW w:w="13042" w:type="dxa"/>
            <w:gridSpan w:val="5"/>
            <w:vAlign w:val="center"/>
          </w:tcPr>
          <w:p w:rsidR="001E0233" w:rsidRPr="00884B32" w:rsidRDefault="001E0233" w:rsidP="00AC09AF">
            <w:pPr>
              <w:rPr>
                <w:rFonts w:eastAsia="Calibri"/>
                <w:bCs/>
                <w:i/>
              </w:rPr>
            </w:pPr>
            <w:r w:rsidRPr="00884B32">
              <w:rPr>
                <w:rFonts w:eastAsia="Calibri"/>
                <w:b/>
                <w:bCs/>
              </w:rPr>
              <w:t xml:space="preserve">Учебная практика </w:t>
            </w:r>
            <w:r w:rsidRPr="00884B32">
              <w:rPr>
                <w:rFonts w:eastAsia="Calibri"/>
                <w:bCs/>
              </w:rPr>
              <w:t>не предусмотрена</w:t>
            </w:r>
          </w:p>
        </w:tc>
        <w:tc>
          <w:tcPr>
            <w:tcW w:w="1353" w:type="dxa"/>
            <w:vAlign w:val="center"/>
          </w:tcPr>
          <w:p w:rsidR="001E0233" w:rsidRPr="00884B32" w:rsidRDefault="001E0233" w:rsidP="00AC09AF">
            <w:pPr>
              <w:jc w:val="center"/>
            </w:pPr>
            <w:r w:rsidRPr="00884B32">
              <w:t>-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AC09AF">
        <w:tc>
          <w:tcPr>
            <w:tcW w:w="13042" w:type="dxa"/>
            <w:gridSpan w:val="5"/>
            <w:tcBorders>
              <w:bottom w:val="single" w:sz="4" w:space="0" w:color="auto"/>
            </w:tcBorders>
            <w:vAlign w:val="center"/>
          </w:tcPr>
          <w:p w:rsidR="001E0233" w:rsidRPr="00884B32" w:rsidRDefault="001E0233" w:rsidP="00AC09AF">
            <w:pPr>
              <w:rPr>
                <w:rFonts w:eastAsia="Calibri"/>
                <w:bCs/>
              </w:rPr>
            </w:pPr>
            <w:r w:rsidRPr="00884B32">
              <w:rPr>
                <w:rFonts w:eastAsia="Calibri"/>
                <w:b/>
                <w:bCs/>
              </w:rPr>
              <w:t>Производственная практика</w:t>
            </w:r>
            <w:r w:rsidRPr="00884B32">
              <w:rPr>
                <w:i/>
              </w:rPr>
              <w:t xml:space="preserve"> </w:t>
            </w:r>
            <w:r w:rsidRPr="00884B32">
              <w:rPr>
                <w:rFonts w:eastAsia="Calibri"/>
                <w:bCs/>
              </w:rPr>
              <w:t>не предусмотрена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1E0233" w:rsidRPr="00884B32" w:rsidRDefault="001E0233" w:rsidP="00AC09AF">
            <w:pPr>
              <w:jc w:val="center"/>
            </w:pPr>
            <w:r w:rsidRPr="00884B32">
              <w:t>-</w:t>
            </w: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D7BDE" w:rsidRPr="00884B32" w:rsidTr="00AC09AF">
        <w:tc>
          <w:tcPr>
            <w:tcW w:w="13042" w:type="dxa"/>
            <w:gridSpan w:val="5"/>
            <w:tcBorders>
              <w:bottom w:val="single" w:sz="4" w:space="0" w:color="auto"/>
            </w:tcBorders>
            <w:shd w:val="clear" w:color="auto" w:fill="B6DDE8" w:themeFill="accent5" w:themeFillTint="66"/>
            <w:vAlign w:val="center"/>
          </w:tcPr>
          <w:p w:rsidR="001D7BDE" w:rsidRPr="00884B32" w:rsidRDefault="001D7BDE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Раздел ПМ 2.</w:t>
            </w:r>
            <w:r w:rsidRPr="00884B32">
              <w:t xml:space="preserve"> </w:t>
            </w:r>
            <w:r w:rsidR="00D70A1E">
              <w:t>Эксплуатация и техническое обслуживание сельскохозяйственных машин и оборудования</w:t>
            </w:r>
          </w:p>
        </w:tc>
        <w:tc>
          <w:tcPr>
            <w:tcW w:w="1353" w:type="dxa"/>
            <w:shd w:val="clear" w:color="auto" w:fill="B6DDE8" w:themeFill="accent5" w:themeFillTint="66"/>
            <w:vAlign w:val="center"/>
          </w:tcPr>
          <w:p w:rsidR="001D7BDE" w:rsidRPr="00FB1C3C" w:rsidRDefault="00781073" w:rsidP="00FB1C3C">
            <w:pPr>
              <w:jc w:val="center"/>
              <w:rPr>
                <w:b/>
              </w:rPr>
            </w:pPr>
            <w:r w:rsidRPr="00FB1C3C">
              <w:rPr>
                <w:b/>
              </w:rPr>
              <w:t>6</w:t>
            </w:r>
            <w:r w:rsidR="00FB1C3C" w:rsidRPr="00FB1C3C">
              <w:rPr>
                <w:b/>
              </w:rPr>
              <w:t>04</w:t>
            </w:r>
          </w:p>
        </w:tc>
        <w:tc>
          <w:tcPr>
            <w:tcW w:w="1276" w:type="dxa"/>
            <w:shd w:val="clear" w:color="auto" w:fill="B6DDE8" w:themeFill="accent5" w:themeFillTint="66"/>
            <w:vAlign w:val="center"/>
          </w:tcPr>
          <w:p w:rsidR="001D7BDE" w:rsidRPr="00884B32" w:rsidRDefault="001D7BDE" w:rsidP="00AC09AF">
            <w:pPr>
              <w:jc w:val="center"/>
            </w:pPr>
          </w:p>
        </w:tc>
      </w:tr>
      <w:tr w:rsidR="001E0233" w:rsidRPr="00884B32" w:rsidTr="001E0233">
        <w:tc>
          <w:tcPr>
            <w:tcW w:w="13042" w:type="dxa"/>
            <w:gridSpan w:val="5"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 xml:space="preserve">МДК 01.02. </w:t>
            </w:r>
            <w:r>
              <w:t>Эксплуатация и техническое обслуживание сельскохозяйственных машин и оборудования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1E0233" w:rsidRPr="00FB1C3C" w:rsidRDefault="001E0233" w:rsidP="00AC09AF">
            <w:pPr>
              <w:jc w:val="center"/>
              <w:rPr>
                <w:b/>
              </w:rPr>
            </w:pPr>
            <w:r w:rsidRPr="00FB1C3C">
              <w:rPr>
                <w:b/>
              </w:rPr>
              <w:t>58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  <w:r>
              <w:t>1</w:t>
            </w:r>
          </w:p>
        </w:tc>
      </w:tr>
      <w:tr w:rsidR="001E0233" w:rsidRPr="00884B32" w:rsidTr="001E0233">
        <w:tc>
          <w:tcPr>
            <w:tcW w:w="3120" w:type="dxa"/>
            <w:vMerge w:val="restart"/>
            <w:shd w:val="clear" w:color="auto" w:fill="DAEEF3" w:themeFill="accent5" w:themeFillTint="33"/>
            <w:vAlign w:val="center"/>
          </w:tcPr>
          <w:p w:rsidR="001E0233" w:rsidRPr="00884B32" w:rsidRDefault="001E0233" w:rsidP="00D70A1E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 xml:space="preserve">Тема 2.1. </w:t>
            </w:r>
            <w:r w:rsidRPr="005C1175">
              <w:t>Тракторы общего и специального назначения.</w:t>
            </w: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D65F74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5C1175" w:rsidRDefault="001E0233" w:rsidP="00C12DD7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 xml:space="preserve">Общие сведения о тракторах. </w:t>
            </w:r>
            <w:r w:rsidRPr="005C1175">
              <w:rPr>
                <w:bCs/>
                <w:spacing w:val="-2"/>
              </w:rPr>
              <w:t>Колесные трактора.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  <w:vAlign w:val="center"/>
          </w:tcPr>
          <w:p w:rsidR="001E0233" w:rsidRPr="00884B32" w:rsidRDefault="001E0233" w:rsidP="00AC09AF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D65F74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5C1175" w:rsidRDefault="001E0233" w:rsidP="00C12DD7">
            <w:pPr>
              <w:rPr>
                <w:bCs/>
                <w:spacing w:val="-2"/>
              </w:rPr>
            </w:pPr>
            <w:r w:rsidRPr="005C1175">
              <w:rPr>
                <w:bCs/>
                <w:spacing w:val="-2"/>
              </w:rPr>
              <w:t>Гусеничные трактора.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1E0233" w:rsidRPr="00884B32" w:rsidRDefault="001E0233" w:rsidP="00AC09AF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AC09AF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Лабораторные</w:t>
            </w:r>
            <w:r w:rsidRPr="00884B32">
              <w:rPr>
                <w:rFonts w:eastAsia="Calibri"/>
                <w:bCs/>
              </w:rPr>
              <w:t xml:space="preserve"> </w:t>
            </w:r>
            <w:r w:rsidRPr="00884B32"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vAlign w:val="center"/>
          </w:tcPr>
          <w:p w:rsidR="001E0233" w:rsidRPr="00884B32" w:rsidRDefault="001E0233" w:rsidP="00AC09AF">
            <w:pPr>
              <w:jc w:val="center"/>
            </w:pPr>
            <w:r w:rsidRPr="00884B32"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D70A1E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t>Не предусмотрены</w:t>
            </w:r>
          </w:p>
        </w:tc>
        <w:tc>
          <w:tcPr>
            <w:tcW w:w="1353" w:type="dxa"/>
            <w:vMerge/>
            <w:tcBorders>
              <w:bottom w:val="single" w:sz="4" w:space="0" w:color="auto"/>
            </w:tcBorders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D70A1E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  <w:r>
              <w:t>4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D70A1E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5C1175" w:rsidRDefault="001E0233" w:rsidP="00C12DD7">
            <w:pPr>
              <w:rPr>
                <w:bCs/>
                <w:spacing w:val="-2"/>
              </w:rPr>
            </w:pPr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 xml:space="preserve">1. </w:t>
            </w:r>
            <w:r w:rsidRPr="005C1175">
              <w:rPr>
                <w:bCs/>
                <w:spacing w:val="-2"/>
              </w:rPr>
              <w:t>Ознакомление с основными узлами и агрегатами колесных тракторов.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D70A1E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5C1175" w:rsidRDefault="001E0233" w:rsidP="00C12DD7">
            <w:pPr>
              <w:rPr>
                <w:bCs/>
                <w:spacing w:val="-2"/>
              </w:rPr>
            </w:pPr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 xml:space="preserve">2. </w:t>
            </w:r>
            <w:r w:rsidRPr="005C1175">
              <w:rPr>
                <w:bCs/>
                <w:spacing w:val="-2"/>
              </w:rPr>
              <w:t>Ознакомление с основными узлами и агрегатами гусеничных тракторов.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AC09AF">
        <w:tc>
          <w:tcPr>
            <w:tcW w:w="3120" w:type="dxa"/>
            <w:vMerge w:val="restart"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</w:rPr>
              <w:t xml:space="preserve">Тема 2.2. </w:t>
            </w:r>
            <w:r w:rsidRPr="005C1175">
              <w:rPr>
                <w:bCs/>
              </w:rPr>
              <w:t>Машины для основной и предпосевной обработки почвы</w:t>
            </w: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C12DD7" w:rsidRPr="00884B32" w:rsidTr="00AC09AF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C12DD7" w:rsidRPr="00884B32" w:rsidRDefault="00C12DD7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C12DD7" w:rsidRPr="00884B32" w:rsidRDefault="00C12DD7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5" w:type="dxa"/>
            <w:gridSpan w:val="2"/>
            <w:shd w:val="clear" w:color="auto" w:fill="FFFFFF" w:themeFill="background1"/>
            <w:vAlign w:val="center"/>
          </w:tcPr>
          <w:p w:rsidR="00C12DD7" w:rsidRPr="00884B32" w:rsidRDefault="00C12DD7" w:rsidP="00D70A1E">
            <w:pPr>
              <w:rPr>
                <w:rFonts w:eastAsia="Calibri"/>
                <w:b/>
                <w:bCs/>
              </w:rPr>
            </w:pPr>
            <w:r w:rsidRPr="005C1175">
              <w:t>Плуги, лущильники, бороны, культиваторы, катки.</w:t>
            </w:r>
          </w:p>
        </w:tc>
        <w:tc>
          <w:tcPr>
            <w:tcW w:w="1353" w:type="dxa"/>
            <w:shd w:val="clear" w:color="auto" w:fill="FDE9D9" w:themeFill="accent6" w:themeFillTint="33"/>
            <w:vAlign w:val="center"/>
          </w:tcPr>
          <w:p w:rsidR="00C12DD7" w:rsidRPr="00884B32" w:rsidRDefault="00C12DD7" w:rsidP="00AC09AF">
            <w:pPr>
              <w:jc w:val="center"/>
              <w:rPr>
                <w:b/>
              </w:rPr>
            </w:pPr>
            <w:r w:rsidRPr="00884B32">
              <w:rPr>
                <w:b/>
              </w:rPr>
              <w:t>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:rsidR="00C12DD7" w:rsidRPr="00884B32" w:rsidRDefault="00C12DD7" w:rsidP="00AC09AF">
            <w:pPr>
              <w:jc w:val="center"/>
            </w:pPr>
            <w:r w:rsidRPr="00884B32">
              <w:t>2</w:t>
            </w:r>
          </w:p>
        </w:tc>
      </w:tr>
      <w:tr w:rsidR="001E0233" w:rsidRPr="00884B32" w:rsidTr="00AC09AF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Лабораторные</w:t>
            </w:r>
            <w:r w:rsidRPr="00884B32">
              <w:rPr>
                <w:rFonts w:eastAsia="Calibri"/>
                <w:bCs/>
              </w:rPr>
              <w:t xml:space="preserve"> </w:t>
            </w:r>
            <w:r w:rsidRPr="00884B32"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vAlign w:val="center"/>
          </w:tcPr>
          <w:p w:rsidR="001E0233" w:rsidRPr="00884B32" w:rsidRDefault="001E0233" w:rsidP="00AC09AF">
            <w:pPr>
              <w:jc w:val="center"/>
            </w:pPr>
            <w:r w:rsidRPr="00884B32"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t>Не предусмотрены</w:t>
            </w:r>
          </w:p>
        </w:tc>
        <w:tc>
          <w:tcPr>
            <w:tcW w:w="1353" w:type="dxa"/>
            <w:vMerge/>
            <w:tcBorders>
              <w:bottom w:val="single" w:sz="4" w:space="0" w:color="auto"/>
            </w:tcBorders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  <w:r>
              <w:t>4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5C1175" w:rsidRDefault="001E0233" w:rsidP="00C12DD7">
            <w:pPr>
              <w:rPr>
                <w:bCs/>
                <w:spacing w:val="-2"/>
              </w:rPr>
            </w:pPr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 xml:space="preserve">3. </w:t>
            </w:r>
            <w:r w:rsidRPr="005C1175">
              <w:rPr>
                <w:bCs/>
                <w:spacing w:val="-2"/>
              </w:rPr>
              <w:t xml:space="preserve">Изучить устройство </w:t>
            </w:r>
            <w:r w:rsidRPr="005C1175">
              <w:t>плугов, лущильников, борон, культиваторов, катков.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5C1175" w:rsidRDefault="001E0233" w:rsidP="00C12DD7">
            <w:pPr>
              <w:rPr>
                <w:bCs/>
                <w:spacing w:val="-2"/>
              </w:rPr>
            </w:pPr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 xml:space="preserve">4. </w:t>
            </w:r>
            <w:r w:rsidRPr="005C1175">
              <w:t xml:space="preserve">Подготовка к работе, регулировки плугов, лущильников, борон, </w:t>
            </w:r>
            <w:r w:rsidRPr="005C1175">
              <w:lastRenderedPageBreak/>
              <w:t>культиваторов, катков.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AC09AF">
        <w:tc>
          <w:tcPr>
            <w:tcW w:w="3120" w:type="dxa"/>
            <w:vMerge w:val="restart"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</w:rPr>
              <w:lastRenderedPageBreak/>
              <w:t xml:space="preserve">Тема 2.3. </w:t>
            </w:r>
            <w:r w:rsidRPr="005C1175">
              <w:t>Машины для приготовления, погрузки и внесения удобрений.</w:t>
            </w: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C12DD7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C12DD7" w:rsidRPr="00884B32" w:rsidRDefault="00C12DD7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C12DD7" w:rsidRPr="00884B32" w:rsidRDefault="00C12DD7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5" w:type="dxa"/>
            <w:gridSpan w:val="2"/>
            <w:shd w:val="clear" w:color="auto" w:fill="FFFFFF" w:themeFill="background1"/>
            <w:vAlign w:val="center"/>
          </w:tcPr>
          <w:p w:rsidR="00C12DD7" w:rsidRPr="00884B32" w:rsidRDefault="00C12DD7" w:rsidP="00AC09AF">
            <w:pPr>
              <w:rPr>
                <w:rFonts w:eastAsia="Calibri"/>
                <w:b/>
                <w:bCs/>
              </w:rPr>
            </w:pPr>
            <w:r w:rsidRPr="005C1175">
              <w:t>Машины и установки для подготовки, погрузки и внесения минеральных удобрений.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C12DD7" w:rsidRPr="00884B32" w:rsidRDefault="00C12DD7" w:rsidP="00AC09AF">
            <w:pPr>
              <w:jc w:val="center"/>
              <w:rPr>
                <w:b/>
              </w:rPr>
            </w:pPr>
            <w:r w:rsidRPr="00884B32">
              <w:rPr>
                <w:b/>
              </w:rPr>
              <w:t>2</w:t>
            </w:r>
          </w:p>
        </w:tc>
        <w:tc>
          <w:tcPr>
            <w:tcW w:w="1276" w:type="dxa"/>
            <w:tcBorders>
              <w:bottom w:val="nil"/>
            </w:tcBorders>
            <w:shd w:val="clear" w:color="auto" w:fill="FFFFFF" w:themeFill="background1"/>
            <w:vAlign w:val="center"/>
          </w:tcPr>
          <w:p w:rsidR="00C12DD7" w:rsidRPr="00884B32" w:rsidRDefault="00C12DD7" w:rsidP="00AC09AF">
            <w:pPr>
              <w:jc w:val="center"/>
            </w:pPr>
            <w:r w:rsidRPr="00884B32">
              <w:t>2</w:t>
            </w:r>
          </w:p>
        </w:tc>
      </w:tr>
      <w:tr w:rsidR="001E0233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Лабораторные</w:t>
            </w:r>
            <w:r w:rsidRPr="00884B32">
              <w:rPr>
                <w:rFonts w:eastAsia="Calibri"/>
                <w:bCs/>
              </w:rPr>
              <w:t xml:space="preserve"> </w:t>
            </w:r>
            <w:r w:rsidRPr="00884B32"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  <w:r>
              <w:t>4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5C1175" w:rsidRDefault="001E0233" w:rsidP="00C12DD7">
            <w:pPr>
              <w:rPr>
                <w:bCs/>
                <w:spacing w:val="-2"/>
              </w:rPr>
            </w:pPr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 xml:space="preserve">5. </w:t>
            </w:r>
            <w:r w:rsidRPr="005C1175">
              <w:t>Изучить устройство, принцип работы.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5C1175" w:rsidRDefault="001E0233" w:rsidP="00C12DD7"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 xml:space="preserve">6. </w:t>
            </w:r>
            <w:r w:rsidRPr="005C1175">
              <w:t>Регулировочные работы.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AC09AF">
        <w:tc>
          <w:tcPr>
            <w:tcW w:w="3120" w:type="dxa"/>
            <w:vMerge w:val="restart"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</w:rPr>
              <w:t xml:space="preserve">Тема 2.4. </w:t>
            </w:r>
            <w:r w:rsidRPr="005C1175">
              <w:rPr>
                <w:bCs/>
              </w:rPr>
              <w:t>Машины для защиты растений.</w:t>
            </w: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C12DD7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C12DD7" w:rsidRPr="00884B32" w:rsidRDefault="00C12DD7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C12DD7" w:rsidRPr="00884B32" w:rsidRDefault="00C12DD7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5" w:type="dxa"/>
            <w:gridSpan w:val="2"/>
            <w:shd w:val="clear" w:color="auto" w:fill="FFFFFF" w:themeFill="background1"/>
            <w:vAlign w:val="center"/>
          </w:tcPr>
          <w:p w:rsidR="00C12DD7" w:rsidRPr="00884B32" w:rsidRDefault="00C12DD7" w:rsidP="00AC09AF">
            <w:pPr>
              <w:rPr>
                <w:rFonts w:eastAsia="Calibri"/>
                <w:b/>
                <w:bCs/>
              </w:rPr>
            </w:pPr>
            <w:r w:rsidRPr="005C1175">
              <w:t>Протравливатели семян, опрыскиватели, опыливатели.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C12DD7" w:rsidRPr="00884B32" w:rsidRDefault="00C12DD7" w:rsidP="00AC09AF">
            <w:pPr>
              <w:jc w:val="center"/>
              <w:rPr>
                <w:b/>
              </w:rPr>
            </w:pPr>
            <w:r w:rsidRPr="00884B32">
              <w:rPr>
                <w:b/>
              </w:rPr>
              <w:t>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:rsidR="00C12DD7" w:rsidRPr="00884B32" w:rsidRDefault="00C12DD7" w:rsidP="00AC09AF">
            <w:pPr>
              <w:jc w:val="center"/>
            </w:pPr>
            <w:r w:rsidRPr="00884B32">
              <w:t>2</w:t>
            </w:r>
          </w:p>
        </w:tc>
      </w:tr>
      <w:tr w:rsidR="001E0233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Лабораторные</w:t>
            </w:r>
            <w:r w:rsidRPr="00884B32">
              <w:rPr>
                <w:rFonts w:eastAsia="Calibri"/>
                <w:bCs/>
              </w:rPr>
              <w:t xml:space="preserve"> </w:t>
            </w:r>
            <w:r w:rsidRPr="00884B32"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r>
              <w:t>Не предусмотрены</w:t>
            </w:r>
          </w:p>
        </w:tc>
        <w:tc>
          <w:tcPr>
            <w:tcW w:w="1353" w:type="dxa"/>
            <w:vMerge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5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 xml:space="preserve">7 </w:t>
            </w:r>
            <w:r w:rsidRPr="005C1175">
              <w:t>Подготовка машин к работе, настройка на заданную норму.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AC09AF">
        <w:tc>
          <w:tcPr>
            <w:tcW w:w="3120" w:type="dxa"/>
            <w:vMerge w:val="restart"/>
            <w:shd w:val="clear" w:color="auto" w:fill="DAEEF3" w:themeFill="accent5" w:themeFillTint="33"/>
            <w:vAlign w:val="center"/>
          </w:tcPr>
          <w:p w:rsidR="001E0233" w:rsidRPr="00884B32" w:rsidRDefault="001E0233" w:rsidP="00C12DD7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</w:rPr>
              <w:t xml:space="preserve">Тема 2.5. </w:t>
            </w:r>
            <w:r w:rsidRPr="005C1175">
              <w:rPr>
                <w:bCs/>
              </w:rPr>
              <w:t>Комплекс машин для возделывания и уборки картофеля.</w:t>
            </w: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D65F74" w:rsidRPr="00884B32" w:rsidTr="00D65F74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D65F74" w:rsidRPr="00884B32" w:rsidRDefault="00D65F74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D65F74" w:rsidRPr="00884B32" w:rsidRDefault="00D65F74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D65F74" w:rsidRPr="005C1175" w:rsidRDefault="00D65F74" w:rsidP="00C12DD7">
            <w:r w:rsidRPr="005C1175">
              <w:t>Ботвоуборочные машины, картофелекопатели.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  <w:vAlign w:val="center"/>
          </w:tcPr>
          <w:p w:rsidR="00D65F74" w:rsidRPr="00884B32" w:rsidRDefault="00D65F74" w:rsidP="00AC09AF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D65F74" w:rsidRPr="00884B32" w:rsidRDefault="00D65F74" w:rsidP="00AC09AF">
            <w:pPr>
              <w:jc w:val="center"/>
            </w:pPr>
            <w:r>
              <w:t>2</w:t>
            </w:r>
          </w:p>
        </w:tc>
      </w:tr>
      <w:tr w:rsidR="00D65F74" w:rsidRPr="00884B32" w:rsidTr="00D65F74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D65F74" w:rsidRPr="00884B32" w:rsidRDefault="00D65F74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D65F74" w:rsidRPr="00884B32" w:rsidRDefault="00D65F74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D65F74" w:rsidRPr="005C1175" w:rsidRDefault="00D65F74" w:rsidP="00C12DD7">
            <w:r w:rsidRPr="005C1175">
              <w:t>Картофелеуборочные комбайны.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  <w:vAlign w:val="center"/>
          </w:tcPr>
          <w:p w:rsidR="00D65F74" w:rsidRPr="00884B32" w:rsidRDefault="00D65F74" w:rsidP="00AC09AF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D65F74" w:rsidRPr="00884B32" w:rsidRDefault="00D65F74" w:rsidP="00AC09AF">
            <w:pPr>
              <w:jc w:val="center"/>
            </w:pPr>
          </w:p>
        </w:tc>
      </w:tr>
      <w:tr w:rsidR="001E0233" w:rsidRPr="00884B32" w:rsidTr="00AC09AF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Лабораторные</w:t>
            </w:r>
            <w:r w:rsidRPr="00884B32">
              <w:rPr>
                <w:rFonts w:eastAsia="Calibri"/>
                <w:bCs/>
              </w:rPr>
              <w:t xml:space="preserve"> </w:t>
            </w:r>
            <w:r w:rsidRPr="00884B32"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vAlign w:val="center"/>
          </w:tcPr>
          <w:p w:rsidR="001E0233" w:rsidRPr="00884B32" w:rsidRDefault="001E0233" w:rsidP="00AC09AF">
            <w:pPr>
              <w:jc w:val="center"/>
            </w:pPr>
            <w:r w:rsidRPr="00884B32"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t>Не предусмотрены</w:t>
            </w:r>
          </w:p>
        </w:tc>
        <w:tc>
          <w:tcPr>
            <w:tcW w:w="1353" w:type="dxa"/>
            <w:vMerge/>
            <w:tcBorders>
              <w:bottom w:val="single" w:sz="4" w:space="0" w:color="auto"/>
            </w:tcBorders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  <w:r>
              <w:t>4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5C1175" w:rsidRDefault="001E0233" w:rsidP="00C12DD7"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>8</w:t>
            </w:r>
            <w:proofErr w:type="gramStart"/>
            <w:r>
              <w:rPr>
                <w:b/>
              </w:rPr>
              <w:t xml:space="preserve"> </w:t>
            </w:r>
            <w:r w:rsidRPr="005C1175">
              <w:t>И</w:t>
            </w:r>
            <w:proofErr w:type="gramEnd"/>
            <w:r w:rsidRPr="005C1175">
              <w:t>зучить устройство, принцип работы.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5C1175" w:rsidRDefault="001E0233" w:rsidP="00C12DD7"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 xml:space="preserve">9 </w:t>
            </w:r>
            <w:r w:rsidRPr="005C1175">
              <w:t>Регулировочные работы.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AC09AF">
        <w:tc>
          <w:tcPr>
            <w:tcW w:w="3120" w:type="dxa"/>
            <w:vMerge w:val="restart"/>
            <w:shd w:val="clear" w:color="auto" w:fill="DAEEF3" w:themeFill="accent5" w:themeFillTint="33"/>
            <w:vAlign w:val="center"/>
          </w:tcPr>
          <w:p w:rsidR="001E0233" w:rsidRPr="00884B32" w:rsidRDefault="001E0233" w:rsidP="00C12DD7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</w:rPr>
              <w:t xml:space="preserve">Тема 2.6. </w:t>
            </w:r>
            <w:r w:rsidRPr="005C1175">
              <w:rPr>
                <w:bCs/>
              </w:rPr>
              <w:t>Машины для возделывания и уборки овощных культур.</w:t>
            </w: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C12DD7" w:rsidRPr="00884B32" w:rsidTr="00AC09AF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C12DD7" w:rsidRPr="00884B32" w:rsidRDefault="00C12DD7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C12DD7" w:rsidRPr="00884B32" w:rsidRDefault="00C12DD7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5" w:type="dxa"/>
            <w:gridSpan w:val="2"/>
            <w:shd w:val="clear" w:color="auto" w:fill="FFFFFF" w:themeFill="background1"/>
            <w:vAlign w:val="center"/>
          </w:tcPr>
          <w:p w:rsidR="00C12DD7" w:rsidRPr="00884B32" w:rsidRDefault="00C12DD7" w:rsidP="00AC09AF">
            <w:pPr>
              <w:rPr>
                <w:rFonts w:eastAsia="Calibri"/>
                <w:b/>
                <w:bCs/>
              </w:rPr>
            </w:pPr>
            <w:r w:rsidRPr="005C1175">
              <w:rPr>
                <w:bCs/>
              </w:rPr>
              <w:t>Машины для возделывания и уборки овощных культур.</w:t>
            </w:r>
          </w:p>
        </w:tc>
        <w:tc>
          <w:tcPr>
            <w:tcW w:w="1353" w:type="dxa"/>
            <w:shd w:val="clear" w:color="auto" w:fill="FDE9D9" w:themeFill="accent6" w:themeFillTint="33"/>
            <w:vAlign w:val="center"/>
          </w:tcPr>
          <w:p w:rsidR="00C12DD7" w:rsidRPr="00884B32" w:rsidRDefault="00C12DD7" w:rsidP="00AC09AF">
            <w:pPr>
              <w:jc w:val="center"/>
              <w:rPr>
                <w:b/>
              </w:rPr>
            </w:pPr>
            <w:r w:rsidRPr="00884B32">
              <w:rPr>
                <w:b/>
              </w:rPr>
              <w:t>2</w:t>
            </w:r>
          </w:p>
        </w:tc>
        <w:tc>
          <w:tcPr>
            <w:tcW w:w="1276" w:type="dxa"/>
            <w:shd w:val="clear" w:color="auto" w:fill="FFFFFF" w:themeFill="background1"/>
            <w:vAlign w:val="center"/>
          </w:tcPr>
          <w:p w:rsidR="00C12DD7" w:rsidRPr="00884B32" w:rsidRDefault="00C12DD7" w:rsidP="00AC09AF">
            <w:pPr>
              <w:jc w:val="center"/>
            </w:pPr>
            <w:r w:rsidRPr="00884B32">
              <w:t>2</w:t>
            </w:r>
          </w:p>
        </w:tc>
      </w:tr>
      <w:tr w:rsidR="001E0233" w:rsidRPr="00884B32" w:rsidTr="00AC09AF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Лабораторные</w:t>
            </w:r>
            <w:r w:rsidRPr="00884B32">
              <w:rPr>
                <w:rFonts w:eastAsia="Calibri"/>
                <w:bCs/>
              </w:rPr>
              <w:t xml:space="preserve"> </w:t>
            </w:r>
            <w:r w:rsidRPr="00884B32"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vAlign w:val="center"/>
          </w:tcPr>
          <w:p w:rsidR="001E0233" w:rsidRPr="00884B32" w:rsidRDefault="001E0233" w:rsidP="00AC09AF">
            <w:pPr>
              <w:jc w:val="center"/>
            </w:pPr>
            <w:r w:rsidRPr="00884B32"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t>Не предусмотрены</w:t>
            </w:r>
          </w:p>
        </w:tc>
        <w:tc>
          <w:tcPr>
            <w:tcW w:w="1353" w:type="dxa"/>
            <w:vMerge/>
            <w:tcBorders>
              <w:bottom w:val="single" w:sz="4" w:space="0" w:color="auto"/>
            </w:tcBorders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  <w:r>
              <w:t>4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5C1175" w:rsidRDefault="001E0233" w:rsidP="00C12DD7"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>10</w:t>
            </w:r>
            <w:proofErr w:type="gramStart"/>
            <w:r>
              <w:rPr>
                <w:b/>
              </w:rPr>
              <w:t xml:space="preserve"> </w:t>
            </w:r>
            <w:r w:rsidRPr="005C1175">
              <w:t>И</w:t>
            </w:r>
            <w:proofErr w:type="gramEnd"/>
            <w:r w:rsidRPr="005C1175">
              <w:t>зучить устройство, принцип работы.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C12DD7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5C1175" w:rsidRDefault="001E0233" w:rsidP="00C12DD7"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 xml:space="preserve"> 11 </w:t>
            </w:r>
            <w:r w:rsidRPr="005C1175">
              <w:t>Регулировочные работы.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AC09AF">
        <w:tc>
          <w:tcPr>
            <w:tcW w:w="3120" w:type="dxa"/>
            <w:vMerge w:val="restart"/>
            <w:shd w:val="clear" w:color="auto" w:fill="DAEEF3" w:themeFill="accent5" w:themeFillTint="33"/>
            <w:vAlign w:val="center"/>
          </w:tcPr>
          <w:p w:rsidR="001E0233" w:rsidRPr="00884B32" w:rsidRDefault="001E0233" w:rsidP="00C12DD7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</w:rPr>
              <w:t xml:space="preserve">Тема 2.7. </w:t>
            </w:r>
            <w:r w:rsidRPr="005C1175">
              <w:rPr>
                <w:bCs/>
              </w:rPr>
              <w:t>Машины для послеуборочной обработки зерна.</w:t>
            </w: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D65F74" w:rsidRPr="00884B32" w:rsidTr="00D65F74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D65F74" w:rsidRPr="00884B32" w:rsidRDefault="00D65F74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D65F74" w:rsidRPr="00884B32" w:rsidRDefault="00D65F74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D65F74" w:rsidRPr="005C1175" w:rsidRDefault="00D65F74" w:rsidP="00C12DD7">
            <w:r w:rsidRPr="005C1175">
              <w:t xml:space="preserve">Машины для очистки и сортирования зерна. Сложные зерноочистительные машины. 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  <w:vAlign w:val="center"/>
          </w:tcPr>
          <w:p w:rsidR="00D65F74" w:rsidRPr="00884B32" w:rsidRDefault="00D65F74" w:rsidP="00AC09AF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D65F74" w:rsidRPr="00884B32" w:rsidRDefault="00D65F74" w:rsidP="00AC09AF">
            <w:pPr>
              <w:jc w:val="center"/>
            </w:pPr>
            <w:r>
              <w:t>2</w:t>
            </w:r>
          </w:p>
        </w:tc>
      </w:tr>
      <w:tr w:rsidR="00D65F74" w:rsidRPr="00884B32" w:rsidTr="00D65F74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D65F74" w:rsidRPr="00884B32" w:rsidRDefault="00D65F74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D65F74" w:rsidRPr="00884B32" w:rsidRDefault="00D65F74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D65F74" w:rsidRPr="005C1175" w:rsidRDefault="00D65F74" w:rsidP="00C12DD7">
            <w:r w:rsidRPr="005C1175">
              <w:t>Машины для сушки зерна (барабанные, шахтные сушилки).</w:t>
            </w:r>
          </w:p>
        </w:tc>
        <w:tc>
          <w:tcPr>
            <w:tcW w:w="1353" w:type="dxa"/>
            <w:vMerge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D65F74" w:rsidRPr="00884B32" w:rsidRDefault="00D65F74" w:rsidP="00AC09AF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D65F74" w:rsidRPr="00884B32" w:rsidRDefault="00D65F74" w:rsidP="00AC09AF">
            <w:pPr>
              <w:jc w:val="center"/>
            </w:pPr>
          </w:p>
        </w:tc>
      </w:tr>
      <w:tr w:rsidR="001E0233" w:rsidRPr="00884B32" w:rsidTr="004879D5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Лабораторные</w:t>
            </w:r>
            <w:r w:rsidRPr="00884B32">
              <w:rPr>
                <w:rFonts w:eastAsia="Calibri"/>
                <w:bCs/>
              </w:rPr>
              <w:t xml:space="preserve"> </w:t>
            </w:r>
            <w:r w:rsidRPr="00884B32"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4879D5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t>Не предусмотрены</w:t>
            </w:r>
          </w:p>
        </w:tc>
        <w:tc>
          <w:tcPr>
            <w:tcW w:w="1353" w:type="dxa"/>
            <w:vMerge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4879D5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4879D5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5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 xml:space="preserve">12 </w:t>
            </w:r>
            <w:r w:rsidRPr="005C1175">
              <w:t>Устройство, принцип работы, регулировки машин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AC09AF">
        <w:tc>
          <w:tcPr>
            <w:tcW w:w="3120" w:type="dxa"/>
            <w:vMerge w:val="restart"/>
            <w:shd w:val="clear" w:color="auto" w:fill="DAEEF3" w:themeFill="accent5" w:themeFillTint="33"/>
            <w:vAlign w:val="center"/>
          </w:tcPr>
          <w:p w:rsidR="001E0233" w:rsidRPr="00884B32" w:rsidRDefault="001E0233" w:rsidP="004879D5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</w:rPr>
              <w:t>Тема 2.8</w:t>
            </w:r>
            <w:r w:rsidRPr="00884B32">
              <w:rPr>
                <w:rFonts w:eastAsia="Calibri"/>
              </w:rPr>
              <w:t xml:space="preserve">. </w:t>
            </w:r>
            <w:r w:rsidRPr="005C1175">
              <w:rPr>
                <w:bCs/>
              </w:rPr>
              <w:t>Комплекс машин для заготовки кормов</w:t>
            </w: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D65F74" w:rsidRPr="00884B32" w:rsidTr="00D65F74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D65F74" w:rsidRPr="00884B32" w:rsidRDefault="00D65F74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D65F74" w:rsidRPr="00884B32" w:rsidRDefault="00D65F74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D65F74" w:rsidRPr="005C1175" w:rsidRDefault="00D65F74" w:rsidP="00D65F74">
            <w:r w:rsidRPr="005C1175">
              <w:t xml:space="preserve">Косилки – </w:t>
            </w:r>
            <w:proofErr w:type="spellStart"/>
            <w:r w:rsidRPr="005C1175">
              <w:t>плющилки</w:t>
            </w:r>
            <w:proofErr w:type="spellEnd"/>
            <w:r w:rsidRPr="005C1175">
              <w:t xml:space="preserve">, машины для заготовки рассыпного и прессованного сена (грабли, </w:t>
            </w:r>
            <w:proofErr w:type="spellStart"/>
            <w:r w:rsidRPr="005C1175">
              <w:t>ворошилки</w:t>
            </w:r>
            <w:proofErr w:type="spellEnd"/>
            <w:r w:rsidRPr="005C1175">
              <w:t>, подборщики-копнители, погрузчики сена, пресс-подборщики).</w:t>
            </w:r>
          </w:p>
        </w:tc>
        <w:tc>
          <w:tcPr>
            <w:tcW w:w="1353" w:type="dxa"/>
            <w:shd w:val="clear" w:color="auto" w:fill="FDE9D9" w:themeFill="accent6" w:themeFillTint="33"/>
            <w:vAlign w:val="center"/>
          </w:tcPr>
          <w:p w:rsidR="00D65F74" w:rsidRPr="00884B32" w:rsidRDefault="00D65F74" w:rsidP="00AC09AF">
            <w:pPr>
              <w:jc w:val="center"/>
              <w:rPr>
                <w:b/>
              </w:rPr>
            </w:pPr>
            <w:r w:rsidRPr="00884B32">
              <w:rPr>
                <w:b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D65F74" w:rsidRPr="00884B32" w:rsidRDefault="00D65F74" w:rsidP="00AC09AF">
            <w:pPr>
              <w:jc w:val="center"/>
            </w:pPr>
            <w:r>
              <w:t>2</w:t>
            </w:r>
          </w:p>
        </w:tc>
      </w:tr>
      <w:tr w:rsidR="00D65F74" w:rsidRPr="00884B32" w:rsidTr="00D65F74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D65F74" w:rsidRPr="00884B32" w:rsidRDefault="00D65F74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D65F74" w:rsidRPr="00884B32" w:rsidRDefault="00D65F74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D65F74" w:rsidRPr="005C1175" w:rsidRDefault="00D65F74" w:rsidP="00D65F74">
            <w:r w:rsidRPr="005C1175">
              <w:t>Самоходные кормоуборочные комбайны</w:t>
            </w:r>
          </w:p>
        </w:tc>
        <w:tc>
          <w:tcPr>
            <w:tcW w:w="1353" w:type="dxa"/>
            <w:shd w:val="clear" w:color="auto" w:fill="FDE9D9" w:themeFill="accent6" w:themeFillTint="33"/>
            <w:vAlign w:val="center"/>
          </w:tcPr>
          <w:p w:rsidR="00D65F74" w:rsidRPr="00884B32" w:rsidRDefault="00D65F74" w:rsidP="00AC09AF">
            <w:pPr>
              <w:jc w:val="center"/>
              <w:rPr>
                <w:b/>
              </w:rPr>
            </w:pPr>
            <w:r w:rsidRPr="00884B32">
              <w:rPr>
                <w:b/>
              </w:rPr>
              <w:t>2</w:t>
            </w: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D65F74" w:rsidRPr="00884B32" w:rsidRDefault="00D65F74" w:rsidP="00AC09AF">
            <w:pPr>
              <w:jc w:val="center"/>
            </w:pPr>
          </w:p>
        </w:tc>
      </w:tr>
      <w:tr w:rsidR="001E0233" w:rsidRPr="00884B32" w:rsidTr="004879D5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Лабораторные</w:t>
            </w:r>
            <w:r w:rsidRPr="00884B32">
              <w:rPr>
                <w:rFonts w:eastAsia="Calibri"/>
                <w:bCs/>
              </w:rPr>
              <w:t xml:space="preserve"> </w:t>
            </w:r>
            <w:r w:rsidRPr="00884B32"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4879D5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t>Не предусмотрены</w:t>
            </w:r>
          </w:p>
        </w:tc>
        <w:tc>
          <w:tcPr>
            <w:tcW w:w="1353" w:type="dxa"/>
            <w:vMerge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  <w:rPr>
                <w:b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4879D5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  <w:r>
              <w:t>4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4879D5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5C1175" w:rsidRDefault="001E0233" w:rsidP="002218EC"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>13</w:t>
            </w:r>
            <w:proofErr w:type="gramStart"/>
            <w:r>
              <w:rPr>
                <w:b/>
              </w:rPr>
              <w:t xml:space="preserve"> </w:t>
            </w:r>
            <w:r w:rsidRPr="005C1175">
              <w:t>И</w:t>
            </w:r>
            <w:proofErr w:type="gramEnd"/>
            <w:r w:rsidRPr="005C1175">
              <w:t>зучить устройство, принцип работы. Подготовка к работе.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4879D5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2</w:t>
            </w: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5C1175" w:rsidRDefault="001E0233" w:rsidP="002218EC"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 xml:space="preserve">14 </w:t>
            </w:r>
            <w:r w:rsidRPr="004879D5">
              <w:t>ТО машин для заготовки кормов</w:t>
            </w:r>
          </w:p>
        </w:tc>
        <w:tc>
          <w:tcPr>
            <w:tcW w:w="1353" w:type="dxa"/>
            <w:vMerge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AC09AF">
        <w:tc>
          <w:tcPr>
            <w:tcW w:w="3120" w:type="dxa"/>
            <w:vMerge w:val="restart"/>
            <w:shd w:val="clear" w:color="auto" w:fill="DAEEF3" w:themeFill="accent5" w:themeFillTint="33"/>
            <w:vAlign w:val="center"/>
          </w:tcPr>
          <w:p w:rsidR="001E0233" w:rsidRPr="00884B32" w:rsidRDefault="001E0233" w:rsidP="004879D5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</w:rPr>
              <w:t>Тема 2.9</w:t>
            </w:r>
            <w:r w:rsidRPr="00884B32">
              <w:rPr>
                <w:rFonts w:eastAsia="Calibri"/>
              </w:rPr>
              <w:t>.</w:t>
            </w:r>
            <w:r w:rsidRPr="00884B32">
              <w:t>.</w:t>
            </w:r>
            <w:r w:rsidRPr="005C1175">
              <w:t xml:space="preserve"> Машины по обслуживанию животноводческих ферм и комплексов</w:t>
            </w: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4879D5" w:rsidRPr="00884B32" w:rsidTr="004879D5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4879D5" w:rsidRPr="00884B32" w:rsidRDefault="004879D5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4879D5" w:rsidRPr="00884B32" w:rsidRDefault="004879D5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5" w:type="dxa"/>
            <w:gridSpan w:val="2"/>
            <w:shd w:val="clear" w:color="auto" w:fill="FFFFFF" w:themeFill="background1"/>
            <w:vAlign w:val="center"/>
          </w:tcPr>
          <w:p w:rsidR="004879D5" w:rsidRPr="00884B32" w:rsidRDefault="004879D5" w:rsidP="00AC09AF">
            <w:pPr>
              <w:rPr>
                <w:rFonts w:eastAsia="Calibri"/>
                <w:b/>
                <w:bCs/>
              </w:rPr>
            </w:pPr>
            <w:r w:rsidRPr="005C1175">
              <w:t>Животноводческие фермы. Машины и оборудование для переработки и приготовления кормов. Машины и оборудование для погрузки, выгрузки и раздачи кормов. Машины для удаления, транспортировки и обработки навоза. Общие сведения о машинах для доения коров.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shd w:val="clear" w:color="auto" w:fill="FDE9D9" w:themeFill="accent6" w:themeFillTint="33"/>
            <w:vAlign w:val="center"/>
          </w:tcPr>
          <w:p w:rsidR="004879D5" w:rsidRPr="00884B32" w:rsidRDefault="004879D5" w:rsidP="00AC09AF">
            <w:pPr>
              <w:jc w:val="center"/>
              <w:rPr>
                <w:b/>
              </w:rPr>
            </w:pPr>
            <w:r w:rsidRPr="00884B32">
              <w:rPr>
                <w:b/>
              </w:rPr>
              <w:t>2</w:t>
            </w:r>
          </w:p>
        </w:tc>
        <w:tc>
          <w:tcPr>
            <w:tcW w:w="1276" w:type="dxa"/>
            <w:tcBorders>
              <w:bottom w:val="nil"/>
            </w:tcBorders>
            <w:shd w:val="clear" w:color="auto" w:fill="FFFFFF" w:themeFill="background1"/>
            <w:vAlign w:val="center"/>
          </w:tcPr>
          <w:p w:rsidR="004879D5" w:rsidRPr="00884B32" w:rsidRDefault="004879D5" w:rsidP="00AC09AF">
            <w:pPr>
              <w:jc w:val="center"/>
            </w:pPr>
            <w:r w:rsidRPr="00884B32">
              <w:t>2</w:t>
            </w:r>
          </w:p>
        </w:tc>
      </w:tr>
      <w:tr w:rsidR="001E0233" w:rsidRPr="00884B32" w:rsidTr="004879D5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Лабораторные</w:t>
            </w:r>
            <w:r w:rsidRPr="00884B32">
              <w:rPr>
                <w:rFonts w:eastAsia="Calibri"/>
                <w:bCs/>
              </w:rPr>
              <w:t xml:space="preserve"> </w:t>
            </w:r>
            <w:r w:rsidRPr="00884B32"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4879D5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r w:rsidRPr="00884B32">
              <w:t>Не предусмотрены</w:t>
            </w:r>
          </w:p>
        </w:tc>
        <w:tc>
          <w:tcPr>
            <w:tcW w:w="1353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4879D5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  <w:vAlign w:val="center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4879D5">
        <w:tc>
          <w:tcPr>
            <w:tcW w:w="3120" w:type="dxa"/>
            <w:vMerge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1</w:t>
            </w: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Практическая работа № 15</w:t>
            </w:r>
            <w:proofErr w:type="gramStart"/>
            <w:r>
              <w:rPr>
                <w:rFonts w:eastAsia="Calibri"/>
                <w:b/>
                <w:bCs/>
              </w:rPr>
              <w:t xml:space="preserve"> </w:t>
            </w:r>
            <w:r w:rsidRPr="005C1175">
              <w:t>И</w:t>
            </w:r>
            <w:proofErr w:type="gramEnd"/>
            <w:r w:rsidRPr="005C1175">
              <w:t>зучить устройство машин для приготовления кормов, раздачи кормов, обработки навоза.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Pr="00884B32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781073">
        <w:tc>
          <w:tcPr>
            <w:tcW w:w="3120" w:type="dxa"/>
            <w:shd w:val="clear" w:color="auto" w:fill="DAEEF3" w:themeFill="accent5" w:themeFillTint="33"/>
            <w:vAlign w:val="center"/>
          </w:tcPr>
          <w:p w:rsidR="001E0233" w:rsidRPr="00884B32" w:rsidRDefault="001E0233" w:rsidP="00AC09AF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Зачет</w:t>
            </w: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5C1175" w:rsidRDefault="001E0233" w:rsidP="00AC09AF"/>
        </w:tc>
        <w:tc>
          <w:tcPr>
            <w:tcW w:w="1353" w:type="dxa"/>
            <w:tcBorders>
              <w:bottom w:val="single" w:sz="4" w:space="0" w:color="auto"/>
            </w:tcBorders>
            <w:shd w:val="clear" w:color="auto" w:fill="CCFFCC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781073">
        <w:tc>
          <w:tcPr>
            <w:tcW w:w="13042" w:type="dxa"/>
            <w:gridSpan w:val="5"/>
            <w:shd w:val="clear" w:color="auto" w:fill="DAEEF3" w:themeFill="accent5" w:themeFillTint="33"/>
            <w:vAlign w:val="center"/>
          </w:tcPr>
          <w:p w:rsidR="001E0233" w:rsidRDefault="001E0233" w:rsidP="00781073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 xml:space="preserve">Самостоятельная работа при изучении раздела </w:t>
            </w:r>
          </w:p>
          <w:p w:rsidR="001E0233" w:rsidRPr="00FA4107" w:rsidRDefault="001E0233" w:rsidP="00FB1C3C">
            <w:pPr>
              <w:ind w:left="459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Систематическая проработка конспектов занятий, учебной и технической литературы. Рефераты, доклады, выступления, сообщения, составление технологических карт, опорных конспектов таблиц и схем, решение задач.</w:t>
            </w:r>
          </w:p>
          <w:p w:rsidR="001E0233" w:rsidRPr="005C1175" w:rsidRDefault="001E0233" w:rsidP="00FB1C3C">
            <w:pPr>
              <w:ind w:left="459"/>
            </w:pPr>
            <w:r w:rsidRPr="00FA4107">
              <w:rPr>
                <w:rFonts w:eastAsia="Calibri"/>
                <w:bCs/>
              </w:rPr>
              <w:t>Подготовка к практическим занятиям и лабораторным работам.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</w:tcPr>
          <w:p w:rsidR="001E0233" w:rsidRDefault="001E0233" w:rsidP="00AC09AF">
            <w:pPr>
              <w:jc w:val="center"/>
            </w:pPr>
            <w:r>
              <w:rPr>
                <w:b/>
              </w:rPr>
              <w:t>20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781073">
        <w:tc>
          <w:tcPr>
            <w:tcW w:w="13042" w:type="dxa"/>
            <w:gridSpan w:val="5"/>
            <w:shd w:val="clear" w:color="auto" w:fill="DAEEF3" w:themeFill="accent5" w:themeFillTint="33"/>
            <w:vAlign w:val="center"/>
          </w:tcPr>
          <w:p w:rsidR="001E0233" w:rsidRPr="00884B32" w:rsidRDefault="001E0233" w:rsidP="00781073">
            <w:pPr>
              <w:rPr>
                <w:b/>
              </w:rPr>
            </w:pPr>
            <w:r w:rsidRPr="00884B32">
              <w:rPr>
                <w:b/>
              </w:rPr>
              <w:t>Примерная тематика внеаудиторной самостоятельной работы</w:t>
            </w:r>
          </w:p>
          <w:p w:rsidR="001E0233" w:rsidRPr="00EF1B90" w:rsidRDefault="001E0233" w:rsidP="00FB1C3C">
            <w:pPr>
              <w:ind w:firstLine="459"/>
              <w:rPr>
                <w:color w:val="000000" w:themeColor="text1"/>
              </w:rPr>
            </w:pPr>
            <w:r w:rsidRPr="00722E96">
              <w:rPr>
                <w:color w:val="000000" w:themeColor="text1"/>
              </w:rPr>
              <w:t xml:space="preserve">Изучение </w:t>
            </w:r>
            <w:r>
              <w:rPr>
                <w:color w:val="000000" w:themeColor="text1"/>
              </w:rPr>
              <w:t>колесных тракторов зарубежных производителей.</w:t>
            </w:r>
          </w:p>
          <w:p w:rsidR="001E0233" w:rsidRPr="00EF1B90" w:rsidRDefault="001E0233" w:rsidP="00FB1C3C">
            <w:pPr>
              <w:ind w:firstLine="459"/>
              <w:rPr>
                <w:color w:val="000000" w:themeColor="text1"/>
              </w:rPr>
            </w:pPr>
            <w:r w:rsidRPr="00EF1B90">
              <w:rPr>
                <w:color w:val="000000" w:themeColor="text1"/>
              </w:rPr>
              <w:t xml:space="preserve">Изучение </w:t>
            </w:r>
            <w:r>
              <w:rPr>
                <w:color w:val="000000" w:themeColor="text1"/>
              </w:rPr>
              <w:t>гусеничных</w:t>
            </w:r>
            <w:r w:rsidRPr="00EF1B90">
              <w:rPr>
                <w:color w:val="000000" w:themeColor="text1"/>
              </w:rPr>
              <w:t xml:space="preserve"> тракторов зарубежных производителей.</w:t>
            </w:r>
          </w:p>
          <w:p w:rsidR="001E0233" w:rsidRPr="00722E96" w:rsidRDefault="001E0233" w:rsidP="00FB1C3C">
            <w:pPr>
              <w:ind w:firstLine="459"/>
              <w:rPr>
                <w:color w:val="000000" w:themeColor="text1"/>
              </w:rPr>
            </w:pPr>
            <w:r w:rsidRPr="00722E96">
              <w:rPr>
                <w:color w:val="000000" w:themeColor="text1"/>
              </w:rPr>
              <w:t xml:space="preserve">Изучение </w:t>
            </w:r>
            <w:r>
              <w:t>плугов, лущильников, борон, культиваторов</w:t>
            </w:r>
            <w:r w:rsidRPr="000B1E23">
              <w:t>, ка</w:t>
            </w:r>
            <w:r>
              <w:t>тков зарубежных производителей.</w:t>
            </w:r>
            <w:r w:rsidRPr="00722E96">
              <w:rPr>
                <w:color w:val="000000" w:themeColor="text1"/>
              </w:rPr>
              <w:t xml:space="preserve"> </w:t>
            </w:r>
          </w:p>
          <w:p w:rsidR="001E0233" w:rsidRPr="00722E96" w:rsidRDefault="001E0233" w:rsidP="00FB1C3C">
            <w:pPr>
              <w:ind w:firstLine="459"/>
              <w:rPr>
                <w:color w:val="000000" w:themeColor="text1"/>
              </w:rPr>
            </w:pPr>
            <w:r w:rsidRPr="00722E96">
              <w:rPr>
                <w:color w:val="000000" w:themeColor="text1"/>
              </w:rPr>
              <w:t xml:space="preserve">Изучение </w:t>
            </w:r>
            <w:r>
              <w:t>машин и установок</w:t>
            </w:r>
            <w:r w:rsidRPr="00FD6E15">
              <w:t xml:space="preserve"> для подготовки, погрузки и внесения минеральных удобрений</w:t>
            </w:r>
            <w:r w:rsidRPr="00722E96">
              <w:rPr>
                <w:color w:val="000000" w:themeColor="text1"/>
              </w:rPr>
              <w:t xml:space="preserve">. </w:t>
            </w:r>
          </w:p>
          <w:p w:rsidR="001E0233" w:rsidRPr="00722E96" w:rsidRDefault="001E0233" w:rsidP="00FB1C3C">
            <w:pPr>
              <w:ind w:firstLine="459"/>
              <w:rPr>
                <w:color w:val="000000" w:themeColor="text1"/>
              </w:rPr>
            </w:pPr>
            <w:r w:rsidRPr="00722E96">
              <w:rPr>
                <w:color w:val="000000" w:themeColor="text1"/>
              </w:rPr>
              <w:t xml:space="preserve">Изучение </w:t>
            </w:r>
            <w:r>
              <w:t>протравливателей семян</w:t>
            </w:r>
            <w:r w:rsidRPr="00FD6E15">
              <w:t>.</w:t>
            </w:r>
          </w:p>
          <w:p w:rsidR="001E0233" w:rsidRPr="00722E96" w:rsidRDefault="001E0233" w:rsidP="00FB1C3C">
            <w:pPr>
              <w:ind w:firstLine="459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Изучение </w:t>
            </w:r>
            <w:r>
              <w:t>б</w:t>
            </w:r>
            <w:r w:rsidRPr="00FD6E15">
              <w:t>отвоуборо</w:t>
            </w:r>
            <w:r>
              <w:t>чных машин.</w:t>
            </w:r>
          </w:p>
          <w:p w:rsidR="001E0233" w:rsidRPr="00722E96" w:rsidRDefault="001E0233" w:rsidP="00FB1C3C">
            <w:pPr>
              <w:ind w:firstLine="459"/>
              <w:rPr>
                <w:color w:val="000000" w:themeColor="text1"/>
              </w:rPr>
            </w:pPr>
            <w:r w:rsidRPr="00722E96">
              <w:rPr>
                <w:color w:val="000000" w:themeColor="text1"/>
              </w:rPr>
              <w:t xml:space="preserve">Изучение </w:t>
            </w:r>
            <w:r>
              <w:t>к</w:t>
            </w:r>
            <w:r w:rsidRPr="00FD6E15">
              <w:t>артофелеуборочн</w:t>
            </w:r>
            <w:r>
              <w:t>ого комбайна</w:t>
            </w:r>
            <w:r w:rsidRPr="00722E96">
              <w:rPr>
                <w:color w:val="000000" w:themeColor="text1"/>
              </w:rPr>
              <w:t xml:space="preserve">. </w:t>
            </w:r>
          </w:p>
          <w:p w:rsidR="001E0233" w:rsidRPr="00722E96" w:rsidRDefault="001E0233" w:rsidP="00FB1C3C">
            <w:pPr>
              <w:ind w:firstLine="459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Изучение </w:t>
            </w:r>
            <w:r>
              <w:t>м</w:t>
            </w:r>
            <w:r w:rsidRPr="00FD6E15">
              <w:t>ашин</w:t>
            </w:r>
            <w:r>
              <w:t xml:space="preserve"> </w:t>
            </w:r>
            <w:r w:rsidRPr="00FD6E15">
              <w:t xml:space="preserve"> для возделывания овощных культур</w:t>
            </w:r>
            <w:r>
              <w:t>.</w:t>
            </w:r>
          </w:p>
          <w:p w:rsidR="001E0233" w:rsidRPr="00722E96" w:rsidRDefault="001E0233" w:rsidP="00FB1C3C">
            <w:pPr>
              <w:ind w:firstLine="459"/>
              <w:rPr>
                <w:color w:val="000000" w:themeColor="text1"/>
              </w:rPr>
            </w:pPr>
            <w:r w:rsidRPr="00722E96">
              <w:rPr>
                <w:color w:val="000000" w:themeColor="text1"/>
              </w:rPr>
              <w:t xml:space="preserve">Изучение </w:t>
            </w:r>
            <w:r>
              <w:t>м</w:t>
            </w:r>
            <w:r w:rsidRPr="00F53684">
              <w:t xml:space="preserve">ашин для очистки и сортирования зерна. </w:t>
            </w:r>
          </w:p>
          <w:p w:rsidR="001E0233" w:rsidRPr="00722E96" w:rsidRDefault="001E0233" w:rsidP="00FB1C3C">
            <w:pPr>
              <w:ind w:firstLine="459"/>
              <w:rPr>
                <w:color w:val="000000" w:themeColor="text1"/>
              </w:rPr>
            </w:pPr>
            <w:r>
              <w:rPr>
                <w:color w:val="000000" w:themeColor="text1"/>
              </w:rPr>
              <w:t>Изучение</w:t>
            </w:r>
            <w:r w:rsidRPr="00722E96">
              <w:rPr>
                <w:color w:val="000000" w:themeColor="text1"/>
              </w:rPr>
              <w:t xml:space="preserve"> </w:t>
            </w:r>
            <w:r>
              <w:t>машин</w:t>
            </w:r>
            <w:r w:rsidRPr="00F53684">
              <w:t xml:space="preserve"> для сушки зер</w:t>
            </w:r>
            <w:r>
              <w:t>на, зарубежные аналоги</w:t>
            </w:r>
            <w:r w:rsidRPr="00F53684">
              <w:t>.</w:t>
            </w:r>
          </w:p>
          <w:p w:rsidR="001E0233" w:rsidRPr="00722E96" w:rsidRDefault="001E0233" w:rsidP="00FB1C3C">
            <w:pPr>
              <w:ind w:firstLine="459"/>
              <w:rPr>
                <w:color w:val="000000" w:themeColor="text1"/>
              </w:rPr>
            </w:pPr>
            <w:r w:rsidRPr="00722E96">
              <w:rPr>
                <w:color w:val="000000" w:themeColor="text1"/>
              </w:rPr>
              <w:t>Изучение</w:t>
            </w:r>
            <w:r>
              <w:rPr>
                <w:color w:val="000000" w:themeColor="text1"/>
              </w:rPr>
              <w:t xml:space="preserve"> </w:t>
            </w:r>
            <w:r w:rsidRPr="00722E96">
              <w:rPr>
                <w:color w:val="000000" w:themeColor="text1"/>
              </w:rPr>
              <w:t xml:space="preserve"> </w:t>
            </w:r>
            <w:r>
              <w:t>косил</w:t>
            </w:r>
            <w:r w:rsidRPr="009E3807">
              <w:t>к</w:t>
            </w:r>
            <w:r>
              <w:t xml:space="preserve">и – </w:t>
            </w:r>
            <w:proofErr w:type="spellStart"/>
            <w:r>
              <w:t>плющилки</w:t>
            </w:r>
            <w:proofErr w:type="spellEnd"/>
            <w:r>
              <w:t>.</w:t>
            </w:r>
          </w:p>
          <w:p w:rsidR="001E0233" w:rsidRDefault="001E0233" w:rsidP="00FB1C3C">
            <w:pPr>
              <w:ind w:firstLine="459"/>
              <w:rPr>
                <w:color w:val="000000" w:themeColor="text1"/>
              </w:rPr>
            </w:pPr>
            <w:r w:rsidRPr="00722E96">
              <w:rPr>
                <w:color w:val="000000" w:themeColor="text1"/>
              </w:rPr>
              <w:t>Изучение</w:t>
            </w:r>
            <w:r>
              <w:rPr>
                <w:color w:val="000000" w:themeColor="text1"/>
              </w:rPr>
              <w:t xml:space="preserve"> </w:t>
            </w:r>
            <w:r>
              <w:t>м</w:t>
            </w:r>
            <w:r w:rsidRPr="009E3807">
              <w:t>аши</w:t>
            </w:r>
            <w:r>
              <w:t>н</w:t>
            </w:r>
            <w:r w:rsidRPr="009E3807">
              <w:t xml:space="preserve"> для заготовки рассыпного и прессованного сена</w:t>
            </w:r>
            <w:r>
              <w:t>.</w:t>
            </w:r>
          </w:p>
          <w:p w:rsidR="001E0233" w:rsidRPr="00722E96" w:rsidRDefault="001E0233" w:rsidP="00FB1C3C">
            <w:pPr>
              <w:ind w:firstLine="459"/>
              <w:rPr>
                <w:color w:val="000000" w:themeColor="text1"/>
              </w:rPr>
            </w:pPr>
            <w:r w:rsidRPr="00722E96">
              <w:rPr>
                <w:color w:val="000000" w:themeColor="text1"/>
              </w:rPr>
              <w:t xml:space="preserve">Изучение </w:t>
            </w:r>
            <w:r>
              <w:t>самоходных кормоуборочных комбайнов зарубежных производителей.</w:t>
            </w:r>
          </w:p>
          <w:p w:rsidR="001E0233" w:rsidRDefault="001E0233" w:rsidP="00FB1C3C">
            <w:pPr>
              <w:ind w:firstLine="459"/>
              <w:rPr>
                <w:color w:val="000000" w:themeColor="text1"/>
              </w:rPr>
            </w:pPr>
            <w:r w:rsidRPr="00722E96">
              <w:rPr>
                <w:color w:val="000000" w:themeColor="text1"/>
              </w:rPr>
              <w:t xml:space="preserve">Изучение </w:t>
            </w:r>
            <w:r>
              <w:t>животноводческих ферм.</w:t>
            </w:r>
          </w:p>
          <w:p w:rsidR="001E0233" w:rsidRPr="00722E96" w:rsidRDefault="001E0233" w:rsidP="00FB1C3C">
            <w:pPr>
              <w:ind w:firstLine="459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Изучение </w:t>
            </w:r>
            <w:r>
              <w:t>машин и оборудования</w:t>
            </w:r>
            <w:r w:rsidRPr="009E3807">
              <w:t xml:space="preserve"> для переработки и приготовления кормов.</w:t>
            </w:r>
          </w:p>
          <w:p w:rsidR="001E0233" w:rsidRDefault="001E0233" w:rsidP="00FB1C3C">
            <w:pPr>
              <w:ind w:firstLine="459"/>
              <w:rPr>
                <w:color w:val="000000" w:themeColor="text1"/>
              </w:rPr>
            </w:pPr>
            <w:r w:rsidRPr="00722E96">
              <w:rPr>
                <w:color w:val="000000" w:themeColor="text1"/>
              </w:rPr>
              <w:t xml:space="preserve">Изучение </w:t>
            </w:r>
            <w:r>
              <w:t>машин</w:t>
            </w:r>
            <w:r w:rsidRPr="009E3807">
              <w:t xml:space="preserve"> и оборудовани</w:t>
            </w:r>
            <w:r>
              <w:t>я</w:t>
            </w:r>
            <w:r w:rsidRPr="009E3807">
              <w:t xml:space="preserve"> для погрузки, выгрузки и раздачи кормов.</w:t>
            </w:r>
          </w:p>
          <w:p w:rsidR="001E0233" w:rsidRDefault="001E0233" w:rsidP="00FB1C3C">
            <w:pPr>
              <w:ind w:firstLine="459"/>
              <w:rPr>
                <w:color w:val="000000" w:themeColor="text1"/>
              </w:rPr>
            </w:pPr>
            <w:r w:rsidRPr="00722E96">
              <w:rPr>
                <w:color w:val="000000" w:themeColor="text1"/>
              </w:rPr>
              <w:t xml:space="preserve">Изучение </w:t>
            </w:r>
            <w:r>
              <w:t>машин</w:t>
            </w:r>
            <w:r w:rsidRPr="009E3807">
              <w:t xml:space="preserve"> для удаления, транспортировки и обработки навоза.</w:t>
            </w:r>
          </w:p>
          <w:p w:rsidR="001E0233" w:rsidRPr="005C1175" w:rsidRDefault="001E0233" w:rsidP="00FB1C3C">
            <w:pPr>
              <w:ind w:firstLine="459"/>
            </w:pPr>
            <w:r w:rsidRPr="00D65F74">
              <w:rPr>
                <w:color w:val="000000" w:themeColor="text1"/>
              </w:rPr>
              <w:t xml:space="preserve">Изучение </w:t>
            </w:r>
            <w:r>
              <w:t xml:space="preserve">машин </w:t>
            </w:r>
            <w:r w:rsidRPr="009E3807">
              <w:t>для доения коров</w:t>
            </w:r>
            <w:r>
              <w:t>, зарубежный опыт</w:t>
            </w:r>
            <w:r w:rsidRPr="009E3807">
              <w:t>.</w:t>
            </w:r>
          </w:p>
        </w:tc>
        <w:tc>
          <w:tcPr>
            <w:tcW w:w="1353" w:type="dxa"/>
            <w:vMerge/>
            <w:shd w:val="clear" w:color="auto" w:fill="FFFFFF" w:themeFill="background1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781073">
        <w:tc>
          <w:tcPr>
            <w:tcW w:w="13042" w:type="dxa"/>
            <w:gridSpan w:val="5"/>
            <w:shd w:val="clear" w:color="auto" w:fill="DAEEF3" w:themeFill="accent5" w:themeFillTint="33"/>
            <w:vAlign w:val="center"/>
          </w:tcPr>
          <w:p w:rsidR="001E0233" w:rsidRPr="00884B32" w:rsidRDefault="001E0233" w:rsidP="00781073">
            <w:pPr>
              <w:rPr>
                <w:rFonts w:eastAsia="Calibri"/>
                <w:bCs/>
                <w:i/>
              </w:rPr>
            </w:pPr>
            <w:r w:rsidRPr="00884B32">
              <w:rPr>
                <w:rFonts w:eastAsia="Calibri"/>
                <w:b/>
                <w:bCs/>
              </w:rPr>
              <w:t>Учебная практика</w:t>
            </w:r>
          </w:p>
          <w:p w:rsidR="001E0233" w:rsidRPr="00884B32" w:rsidRDefault="001E0233" w:rsidP="00781073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Виды работ</w:t>
            </w:r>
          </w:p>
          <w:p w:rsidR="001E0233" w:rsidRPr="00FA4107" w:rsidRDefault="00FB1C3C" w:rsidP="00781073">
            <w:pPr>
              <w:ind w:left="360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Тема 1.</w:t>
            </w:r>
            <w:r w:rsidR="001E0233" w:rsidRPr="00FA4107">
              <w:rPr>
                <w:rFonts w:eastAsia="Calibri"/>
                <w:bCs/>
              </w:rPr>
              <w:t xml:space="preserve"> Мойка, чистка и периодическое техническое обслуживание  тракторов, сельскохозяйственных машин. Подготовка к уборочному периоду.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2. Заправка тракторов и самоходных сельскохозяйственных машин горюче-смазочными материалами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lastRenderedPageBreak/>
              <w:t>Тема 3. Подготовка к работе агрегатов для заготовки грубых кормов и силоса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4. Комплектование и работа на  машинно-тракторном агрегате (МТА) для заготовки грубых кормов и силоса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5. Подготовка к работе агрегатов для уборки овощных культур и картофеля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6. Комплектование и работа на МТА для уборки пропашных и овощных культур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7. Подготовка к работе агрегатов для уборки зерновых и зернобобовых культур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8. Комплектование и работа  на МТА для уборки зерновых и зернобобовых культур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9. Подготовка к работе тракторов с прицепами (полуприцепами) для перевозки грузов. Размещение и закрепление грузов.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 xml:space="preserve">Тема 10. Подготовка к работе и комплектование </w:t>
            </w:r>
            <w:proofErr w:type="gramStart"/>
            <w:r w:rsidRPr="00FA4107">
              <w:rPr>
                <w:rFonts w:eastAsia="Calibri"/>
                <w:bCs/>
              </w:rPr>
              <w:t>технологического</w:t>
            </w:r>
            <w:proofErr w:type="gramEnd"/>
            <w:r w:rsidRPr="00FA4107">
              <w:rPr>
                <w:rFonts w:eastAsia="Calibri"/>
                <w:bCs/>
              </w:rPr>
              <w:t xml:space="preserve"> оборудовании животноводческих комплексов и механизированных ферм.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11. Комплектование и работа на МТА в животноводческих фермах и комплексах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12. Подготовка и установка на хранение сельскохозяйственной техники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13. Выявление несложных неисправностей сельскохозяйственных машин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14. Выполнение слесарных работ по устранению несложных неисправностей сельскохозяйственных машин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15. Оформление первичной документации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16.  Мойка, чистка и периодическое техническое обслуживание  тракторов, сельскохозяйственных машин. Подготовка к посевному периоду.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17.  Подготовка к работе агрегатов для основной обработки почвы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18. Комплектование и работа  на машинно-тракторном агрегате (МТА) для основной обработки почвы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19. Подготовка к работе агрегатов для предпосевной обработки почвы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20. Комплектование и работа на МТА для предпосевной обработки почвы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21. Подготовка к работе агрегатов для внесения удобрений и опрыскивания посевов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22. Комплектование и работа на МТА для внесения удобрений и ядохимикатов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23. Подготовка к работе агрегатов для посева сельскохозяйственных культур (зерновых, зернобобовых и трав)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24. Комплектование и работа на МТА для посева зерновых и зернобобовых культур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 xml:space="preserve">Тема 25. Подготовка к работе агрегатов для посадки пропашных и овощных сельскохозяйственных культур. 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26. Комплектование и работа на МТА для посадки пропашных и овощных культур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27.  Подготовка к работе агрегатов для ухода за посевами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28. Комплектование и работа на МТА для ухода за посевами сельскохозяйственных культур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29. Подготовка к работе и комплектование агрегатов для мелиоративных работ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>Тема 30. Комплектование и работа на МТА для мелиоративных работ</w:t>
            </w:r>
          </w:p>
          <w:p w:rsidR="001E0233" w:rsidRPr="00FA4107" w:rsidRDefault="001E0233" w:rsidP="00781073">
            <w:pPr>
              <w:ind w:left="360"/>
              <w:rPr>
                <w:rFonts w:eastAsia="Calibri"/>
                <w:bCs/>
              </w:rPr>
            </w:pPr>
            <w:r w:rsidRPr="00FA4107">
              <w:rPr>
                <w:rFonts w:eastAsia="Calibri"/>
                <w:bCs/>
              </w:rPr>
              <w:t xml:space="preserve">Тема 31. Подготовка к работе и комплектование </w:t>
            </w:r>
            <w:proofErr w:type="gramStart"/>
            <w:r w:rsidRPr="00FA4107">
              <w:rPr>
                <w:rFonts w:eastAsia="Calibri"/>
                <w:bCs/>
              </w:rPr>
              <w:t>технологического</w:t>
            </w:r>
            <w:proofErr w:type="gramEnd"/>
            <w:r w:rsidRPr="00FA4107">
              <w:rPr>
                <w:rFonts w:eastAsia="Calibri"/>
                <w:bCs/>
              </w:rPr>
              <w:t xml:space="preserve"> оборудовании животноводческих комплексов и механизированных ферм.</w:t>
            </w:r>
          </w:p>
          <w:p w:rsidR="001E0233" w:rsidRPr="005C1175" w:rsidRDefault="001E0233" w:rsidP="00781073">
            <w:r w:rsidRPr="00FA4107">
              <w:rPr>
                <w:rFonts w:eastAsia="Calibri"/>
                <w:bCs/>
              </w:rPr>
              <w:t>Тема 32. Комплектование и работа на МТА в животноводческих фермах и комплексах</w:t>
            </w:r>
          </w:p>
        </w:tc>
        <w:tc>
          <w:tcPr>
            <w:tcW w:w="1353" w:type="dxa"/>
            <w:shd w:val="clear" w:color="auto" w:fill="FFFFFF" w:themeFill="background1"/>
          </w:tcPr>
          <w:p w:rsidR="001E0233" w:rsidRDefault="00FB1C3C" w:rsidP="00AC09AF">
            <w:pPr>
              <w:jc w:val="center"/>
            </w:pPr>
            <w:r>
              <w:lastRenderedPageBreak/>
              <w:t>274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C6A69">
        <w:tc>
          <w:tcPr>
            <w:tcW w:w="13042" w:type="dxa"/>
            <w:gridSpan w:val="5"/>
            <w:tcBorders>
              <w:bottom w:val="single" w:sz="4" w:space="0" w:color="auto"/>
            </w:tcBorders>
            <w:shd w:val="clear" w:color="auto" w:fill="DAEEF3" w:themeFill="accent5" w:themeFillTint="33"/>
            <w:vAlign w:val="center"/>
          </w:tcPr>
          <w:p w:rsidR="001E0233" w:rsidRPr="00884B32" w:rsidRDefault="001E0233" w:rsidP="000E7298">
            <w:pPr>
              <w:rPr>
                <w:i/>
              </w:rPr>
            </w:pPr>
            <w:r w:rsidRPr="00884B32">
              <w:rPr>
                <w:rFonts w:eastAsia="Calibri"/>
                <w:b/>
                <w:bCs/>
              </w:rPr>
              <w:lastRenderedPageBreak/>
              <w:t>Производственная практика</w:t>
            </w:r>
            <w:r w:rsidRPr="00884B32">
              <w:rPr>
                <w:i/>
              </w:rPr>
              <w:t xml:space="preserve"> </w:t>
            </w:r>
          </w:p>
          <w:p w:rsidR="00FB1C3C" w:rsidRPr="00FB1C3C" w:rsidRDefault="001E0233" w:rsidP="000E7298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>Виды работ</w:t>
            </w:r>
          </w:p>
          <w:p w:rsidR="00FB1C3C" w:rsidRPr="00FB1C3C" w:rsidRDefault="00FB1C3C" w:rsidP="00FB1C3C">
            <w:pPr>
              <w:tabs>
                <w:tab w:val="left" w:pos="900"/>
              </w:tabs>
              <w:spacing w:line="249" w:lineRule="exact"/>
              <w:ind w:left="360"/>
              <w:rPr>
                <w:color w:val="000000"/>
              </w:rPr>
            </w:pPr>
            <w:r w:rsidRPr="00FB1C3C">
              <w:rPr>
                <w:color w:val="000000"/>
              </w:rPr>
              <w:t>Тема 1. Ознакомление с производством. Требования безопасности труда и  противопожарные мероприятия  при работе на машинно-тракторных агрегатах в поле.</w:t>
            </w:r>
          </w:p>
          <w:p w:rsidR="001E0233" w:rsidRDefault="00FB1C3C" w:rsidP="00FB1C3C">
            <w:pPr>
              <w:tabs>
                <w:tab w:val="left" w:pos="900"/>
              </w:tabs>
              <w:spacing w:line="249" w:lineRule="exact"/>
              <w:ind w:left="360"/>
              <w:rPr>
                <w:color w:val="000000"/>
              </w:rPr>
            </w:pPr>
            <w:r w:rsidRPr="00FB1C3C">
              <w:rPr>
                <w:color w:val="000000"/>
              </w:rPr>
              <w:t>Тема 2. Комплектование и работа  на  машинно-тракторных  агрегатах  для  основной  обработки  почвы.</w:t>
            </w:r>
          </w:p>
          <w:p w:rsidR="00FB1C3C" w:rsidRPr="00FB1C3C" w:rsidRDefault="00FB1C3C" w:rsidP="00FB1C3C">
            <w:pPr>
              <w:tabs>
                <w:tab w:val="left" w:pos="900"/>
              </w:tabs>
              <w:spacing w:line="249" w:lineRule="exact"/>
              <w:ind w:left="360"/>
              <w:rPr>
                <w:color w:val="000000"/>
              </w:rPr>
            </w:pPr>
            <w:r w:rsidRPr="00FB1C3C">
              <w:rPr>
                <w:color w:val="000000"/>
              </w:rPr>
              <w:t>Тема 3. Комплектование и работа на  машинно-тракторных  агрегатах  для  внесения удобрений.</w:t>
            </w:r>
          </w:p>
          <w:p w:rsidR="00FB1C3C" w:rsidRPr="00FB1C3C" w:rsidRDefault="00FB1C3C" w:rsidP="00FB1C3C">
            <w:pPr>
              <w:tabs>
                <w:tab w:val="left" w:pos="900"/>
              </w:tabs>
              <w:spacing w:line="249" w:lineRule="exact"/>
              <w:ind w:left="360"/>
              <w:rPr>
                <w:color w:val="000000"/>
              </w:rPr>
            </w:pPr>
            <w:r w:rsidRPr="00FB1C3C">
              <w:rPr>
                <w:color w:val="000000"/>
              </w:rPr>
              <w:t>Тема 4. Комплектование и работа  на  машинно-тракторных  агрегатах  для  предпосевной  обработки  почвы.</w:t>
            </w:r>
          </w:p>
          <w:p w:rsidR="00FB1C3C" w:rsidRPr="00FB1C3C" w:rsidRDefault="00FB1C3C" w:rsidP="00FB1C3C">
            <w:pPr>
              <w:tabs>
                <w:tab w:val="left" w:pos="900"/>
              </w:tabs>
              <w:spacing w:line="249" w:lineRule="exact"/>
              <w:ind w:left="360"/>
              <w:rPr>
                <w:color w:val="000000"/>
              </w:rPr>
            </w:pPr>
            <w:r w:rsidRPr="00FB1C3C">
              <w:rPr>
                <w:color w:val="000000"/>
              </w:rPr>
              <w:t xml:space="preserve">Тема 5. Комплектование и работа  на  посевных  машинно-тракторных  агрегатах. </w:t>
            </w:r>
          </w:p>
          <w:p w:rsidR="00FB1C3C" w:rsidRPr="00FB1C3C" w:rsidRDefault="00FB1C3C" w:rsidP="00FB1C3C">
            <w:pPr>
              <w:tabs>
                <w:tab w:val="left" w:pos="900"/>
              </w:tabs>
              <w:spacing w:line="249" w:lineRule="exact"/>
              <w:ind w:left="360"/>
              <w:rPr>
                <w:color w:val="000000"/>
              </w:rPr>
            </w:pPr>
            <w:r w:rsidRPr="00FB1C3C">
              <w:rPr>
                <w:color w:val="000000"/>
              </w:rPr>
              <w:t>Тема 6. Комплектование и работа на посадочных машинно-тракторных агрегатах.</w:t>
            </w:r>
          </w:p>
          <w:p w:rsidR="00FB1C3C" w:rsidRPr="00FB1C3C" w:rsidRDefault="00FB1C3C" w:rsidP="00FB1C3C">
            <w:pPr>
              <w:tabs>
                <w:tab w:val="left" w:pos="900"/>
              </w:tabs>
              <w:spacing w:line="249" w:lineRule="exact"/>
              <w:ind w:left="360"/>
              <w:rPr>
                <w:color w:val="000000"/>
              </w:rPr>
            </w:pPr>
            <w:r w:rsidRPr="00FB1C3C">
              <w:rPr>
                <w:color w:val="000000"/>
              </w:rPr>
              <w:t xml:space="preserve">Тема 7. Работа  на    машинно-тракторных  агрегатах для  высадки  рассады. </w:t>
            </w:r>
          </w:p>
          <w:p w:rsidR="00FB1C3C" w:rsidRPr="00FB1C3C" w:rsidRDefault="00FB1C3C" w:rsidP="00FB1C3C">
            <w:pPr>
              <w:tabs>
                <w:tab w:val="left" w:pos="900"/>
              </w:tabs>
              <w:spacing w:line="249" w:lineRule="exact"/>
              <w:ind w:left="360"/>
              <w:rPr>
                <w:color w:val="000000"/>
              </w:rPr>
            </w:pPr>
            <w:r w:rsidRPr="00FB1C3C">
              <w:rPr>
                <w:color w:val="000000"/>
              </w:rPr>
              <w:t xml:space="preserve">Тема 8. Комплектование и работа  на  машинно-тракторных  агрегатах для  приготовления  и  внесения    ядохимикатов. </w:t>
            </w:r>
          </w:p>
          <w:p w:rsidR="00FB1C3C" w:rsidRPr="00FB1C3C" w:rsidRDefault="00FB1C3C" w:rsidP="00FB1C3C">
            <w:pPr>
              <w:tabs>
                <w:tab w:val="left" w:pos="900"/>
              </w:tabs>
              <w:spacing w:line="249" w:lineRule="exact"/>
              <w:ind w:left="360"/>
              <w:rPr>
                <w:color w:val="000000"/>
              </w:rPr>
            </w:pPr>
            <w:r w:rsidRPr="00FB1C3C">
              <w:rPr>
                <w:color w:val="000000"/>
              </w:rPr>
              <w:lastRenderedPageBreak/>
              <w:t>Тема 9. Комплектование и работа  на  машинно-тракторных  агрегатах для  ухода  за  посевами.</w:t>
            </w:r>
          </w:p>
          <w:p w:rsidR="00FB1C3C" w:rsidRPr="00FB1C3C" w:rsidRDefault="00FB1C3C" w:rsidP="00FB1C3C">
            <w:pPr>
              <w:tabs>
                <w:tab w:val="left" w:pos="900"/>
              </w:tabs>
              <w:spacing w:line="249" w:lineRule="exact"/>
              <w:ind w:left="360"/>
              <w:rPr>
                <w:color w:val="000000"/>
              </w:rPr>
            </w:pPr>
            <w:r w:rsidRPr="00FB1C3C">
              <w:rPr>
                <w:color w:val="000000"/>
              </w:rPr>
              <w:t>Тема 10. Работа  на  машинно-тракторных  агрегатах для выполнения мелиоративных работ.</w:t>
            </w:r>
          </w:p>
          <w:p w:rsidR="00FB1C3C" w:rsidRDefault="00FB1C3C" w:rsidP="00FB1C3C">
            <w:pPr>
              <w:tabs>
                <w:tab w:val="left" w:pos="900"/>
              </w:tabs>
              <w:spacing w:line="249" w:lineRule="exact"/>
              <w:ind w:left="360"/>
              <w:rPr>
                <w:color w:val="000000"/>
              </w:rPr>
            </w:pPr>
            <w:r w:rsidRPr="00FB1C3C">
              <w:rPr>
                <w:color w:val="000000"/>
              </w:rPr>
              <w:t>Тема 11. Комплектование и работа  на  машинно-тракторных  агрегатах для  заготовки   грубых  кормов  и  силоса.</w:t>
            </w:r>
          </w:p>
          <w:p w:rsidR="00FB1C3C" w:rsidRPr="00FB1C3C" w:rsidRDefault="00FB1C3C" w:rsidP="00FB1C3C">
            <w:pPr>
              <w:tabs>
                <w:tab w:val="left" w:pos="900"/>
              </w:tabs>
              <w:spacing w:line="249" w:lineRule="exact"/>
              <w:ind w:left="360"/>
              <w:rPr>
                <w:color w:val="000000"/>
              </w:rPr>
            </w:pPr>
            <w:r w:rsidRPr="00FB1C3C">
              <w:rPr>
                <w:color w:val="000000"/>
              </w:rPr>
              <w:t>Тема 12. Работа  на  машинно-тракторных  агрегатах для  уборки зерновых сельскохозяйственных   культур.</w:t>
            </w:r>
          </w:p>
          <w:p w:rsidR="00FB1C3C" w:rsidRPr="00FB1C3C" w:rsidRDefault="00FB1C3C" w:rsidP="00FB1C3C">
            <w:pPr>
              <w:tabs>
                <w:tab w:val="left" w:pos="900"/>
              </w:tabs>
              <w:spacing w:line="249" w:lineRule="exact"/>
              <w:ind w:left="360"/>
              <w:rPr>
                <w:color w:val="000000"/>
              </w:rPr>
            </w:pPr>
            <w:r w:rsidRPr="00FB1C3C">
              <w:rPr>
                <w:color w:val="000000"/>
              </w:rPr>
              <w:t>Тема 13. Работа  на  машинно-тракторных  агрегатах для  уборки крупяных  и  зернобобовых  сельскохозяйственных   культур.</w:t>
            </w:r>
          </w:p>
          <w:p w:rsidR="00FB1C3C" w:rsidRPr="00FB1C3C" w:rsidRDefault="00FB1C3C" w:rsidP="00FB1C3C">
            <w:pPr>
              <w:tabs>
                <w:tab w:val="left" w:pos="900"/>
              </w:tabs>
              <w:spacing w:line="249" w:lineRule="exact"/>
              <w:ind w:left="360"/>
              <w:rPr>
                <w:color w:val="000000"/>
              </w:rPr>
            </w:pPr>
            <w:r w:rsidRPr="00FB1C3C">
              <w:rPr>
                <w:color w:val="000000"/>
              </w:rPr>
              <w:t>Тема 14. Комплектование и работа  на  машинно-тракторных  агрегатах для  уборки овощных  сельскохозяйственных   культур.</w:t>
            </w:r>
          </w:p>
          <w:p w:rsidR="00FB1C3C" w:rsidRPr="00FB1C3C" w:rsidRDefault="00FB1C3C" w:rsidP="00FB1C3C">
            <w:pPr>
              <w:tabs>
                <w:tab w:val="left" w:pos="900"/>
              </w:tabs>
              <w:spacing w:line="249" w:lineRule="exact"/>
              <w:ind w:left="360"/>
              <w:rPr>
                <w:color w:val="000000"/>
              </w:rPr>
            </w:pPr>
            <w:r w:rsidRPr="00FB1C3C">
              <w:rPr>
                <w:color w:val="000000"/>
              </w:rPr>
              <w:t>Тема 15. Работа  на  машинно-тракторных  агрегатах для  приготовления  и  раздачи  кормов  в  животноводческих  комплексах и на выгульных площадках.</w:t>
            </w:r>
          </w:p>
          <w:p w:rsidR="00FB1C3C" w:rsidRPr="00FB1C3C" w:rsidRDefault="00FB1C3C" w:rsidP="00FB1C3C">
            <w:pPr>
              <w:tabs>
                <w:tab w:val="left" w:pos="900"/>
              </w:tabs>
              <w:spacing w:line="249" w:lineRule="exact"/>
              <w:ind w:left="360"/>
              <w:rPr>
                <w:color w:val="000000"/>
              </w:rPr>
            </w:pPr>
            <w:r w:rsidRPr="00FB1C3C">
              <w:rPr>
                <w:color w:val="000000"/>
              </w:rPr>
              <w:t xml:space="preserve">Тема 16. Работа  на  машинно-тракторных  агрегатах для  уборки  навоза и отходов животноводства </w:t>
            </w:r>
          </w:p>
          <w:p w:rsidR="00FB1C3C" w:rsidRPr="00FB1C3C" w:rsidRDefault="00FB1C3C" w:rsidP="00FB1C3C">
            <w:pPr>
              <w:tabs>
                <w:tab w:val="left" w:pos="900"/>
              </w:tabs>
              <w:spacing w:line="249" w:lineRule="exact"/>
              <w:ind w:left="360"/>
              <w:rPr>
                <w:color w:val="000000"/>
              </w:rPr>
            </w:pPr>
            <w:r w:rsidRPr="00FB1C3C">
              <w:rPr>
                <w:color w:val="000000"/>
              </w:rPr>
              <w:t>Тема 17. Выполнение  работ  по погрузке и транспортировке грузов на тракторных прицепах.</w:t>
            </w:r>
          </w:p>
          <w:p w:rsidR="00FB1C3C" w:rsidRPr="00FA4107" w:rsidRDefault="00FB1C3C" w:rsidP="00FB1C3C">
            <w:pPr>
              <w:tabs>
                <w:tab w:val="left" w:pos="900"/>
              </w:tabs>
              <w:spacing w:line="249" w:lineRule="exact"/>
              <w:ind w:left="360"/>
              <w:rPr>
                <w:color w:val="000000"/>
              </w:rPr>
            </w:pPr>
            <w:r w:rsidRPr="00FB1C3C">
              <w:rPr>
                <w:color w:val="000000"/>
              </w:rPr>
              <w:t>Тема 18. Выполнение операции всех видов технического обслуживания (ЕТО, ПТО, СТО, при хранении) трактора, комбайна, сельскохозяйственных машин</w:t>
            </w:r>
          </w:p>
        </w:tc>
        <w:tc>
          <w:tcPr>
            <w:tcW w:w="1353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1E0233" w:rsidRDefault="00FB1C3C" w:rsidP="00AC09AF">
            <w:pPr>
              <w:jc w:val="center"/>
            </w:pPr>
            <w:r>
              <w:lastRenderedPageBreak/>
              <w:t>252</w:t>
            </w:r>
          </w:p>
        </w:tc>
        <w:tc>
          <w:tcPr>
            <w:tcW w:w="1276" w:type="dxa"/>
            <w:vMerge/>
            <w:tcBorders>
              <w:bottom w:val="single" w:sz="4" w:space="0" w:color="auto"/>
            </w:tcBorders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781073" w:rsidRPr="00884B32" w:rsidTr="001C6A69">
        <w:tc>
          <w:tcPr>
            <w:tcW w:w="13042" w:type="dxa"/>
            <w:gridSpan w:val="5"/>
            <w:tcBorders>
              <w:bottom w:val="single" w:sz="4" w:space="0" w:color="auto"/>
            </w:tcBorders>
            <w:shd w:val="clear" w:color="auto" w:fill="FFCCCC"/>
            <w:vAlign w:val="center"/>
          </w:tcPr>
          <w:p w:rsidR="00781073" w:rsidRPr="005C1175" w:rsidRDefault="00781073" w:rsidP="00781073">
            <w:r w:rsidRPr="00884B32">
              <w:rPr>
                <w:rFonts w:eastAsia="Calibri"/>
                <w:b/>
                <w:bCs/>
              </w:rPr>
              <w:lastRenderedPageBreak/>
              <w:t xml:space="preserve">Раздел ПМ </w:t>
            </w:r>
            <w:r>
              <w:rPr>
                <w:rFonts w:eastAsia="Calibri"/>
                <w:b/>
                <w:bCs/>
              </w:rPr>
              <w:t>3</w:t>
            </w:r>
            <w:r w:rsidRPr="00884B32">
              <w:rPr>
                <w:rFonts w:eastAsia="Calibri"/>
                <w:b/>
                <w:bCs/>
              </w:rPr>
              <w:t xml:space="preserve">. </w:t>
            </w:r>
            <w:r w:rsidRPr="00884B32">
              <w:rPr>
                <w:b/>
              </w:rPr>
              <w:t>Т</w:t>
            </w:r>
            <w:r>
              <w:rPr>
                <w:b/>
              </w:rPr>
              <w:t>ракторы</w:t>
            </w:r>
          </w:p>
        </w:tc>
        <w:tc>
          <w:tcPr>
            <w:tcW w:w="1353" w:type="dxa"/>
            <w:shd w:val="clear" w:color="auto" w:fill="FFCCCC"/>
          </w:tcPr>
          <w:p w:rsidR="00781073" w:rsidRPr="00FB1C3C" w:rsidRDefault="00FB1C3C" w:rsidP="00AC09AF">
            <w:pPr>
              <w:jc w:val="center"/>
              <w:rPr>
                <w:b/>
              </w:rPr>
            </w:pPr>
            <w:r w:rsidRPr="00FB1C3C">
              <w:rPr>
                <w:b/>
              </w:rPr>
              <w:t>117</w:t>
            </w:r>
          </w:p>
        </w:tc>
        <w:tc>
          <w:tcPr>
            <w:tcW w:w="1276" w:type="dxa"/>
            <w:shd w:val="clear" w:color="auto" w:fill="FFCCCC"/>
            <w:vAlign w:val="center"/>
          </w:tcPr>
          <w:p w:rsidR="00781073" w:rsidRPr="00884B32" w:rsidRDefault="00781073" w:rsidP="00AC09AF">
            <w:pPr>
              <w:jc w:val="center"/>
            </w:pPr>
          </w:p>
        </w:tc>
      </w:tr>
      <w:tr w:rsidR="00890385" w:rsidRPr="00884B32" w:rsidTr="001E0233">
        <w:tc>
          <w:tcPr>
            <w:tcW w:w="13042" w:type="dxa"/>
            <w:gridSpan w:val="5"/>
            <w:shd w:val="clear" w:color="auto" w:fill="FFCCCC"/>
            <w:vAlign w:val="center"/>
          </w:tcPr>
          <w:p w:rsidR="00890385" w:rsidRPr="00890385" w:rsidRDefault="00890385" w:rsidP="00AC09AF">
            <w:pPr>
              <w:rPr>
                <w:b/>
              </w:rPr>
            </w:pPr>
            <w:proofErr w:type="spellStart"/>
            <w:r w:rsidRPr="00890385">
              <w:rPr>
                <w:b/>
              </w:rPr>
              <w:t>МДКв</w:t>
            </w:r>
            <w:proofErr w:type="spellEnd"/>
            <w:r w:rsidRPr="00890385">
              <w:rPr>
                <w:b/>
              </w:rPr>
              <w:t xml:space="preserve"> 01.03. Тракторы</w:t>
            </w:r>
          </w:p>
        </w:tc>
        <w:tc>
          <w:tcPr>
            <w:tcW w:w="1353" w:type="dxa"/>
            <w:shd w:val="clear" w:color="auto" w:fill="FFCCCC"/>
          </w:tcPr>
          <w:p w:rsidR="00890385" w:rsidRPr="00FB1C3C" w:rsidRDefault="00FB1C3C" w:rsidP="00AC09AF">
            <w:pPr>
              <w:jc w:val="center"/>
              <w:rPr>
                <w:b/>
              </w:rPr>
            </w:pPr>
            <w:r w:rsidRPr="00FB1C3C">
              <w:rPr>
                <w:b/>
              </w:rPr>
              <w:t>90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FFCCCC"/>
            <w:vAlign w:val="center"/>
          </w:tcPr>
          <w:p w:rsidR="00890385" w:rsidRPr="00884B32" w:rsidRDefault="00890385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 w:val="restart"/>
            <w:shd w:val="clear" w:color="auto" w:fill="FFCCCC"/>
            <w:vAlign w:val="center"/>
          </w:tcPr>
          <w:p w:rsidR="001E0233" w:rsidRPr="0074770B" w:rsidRDefault="001E0233" w:rsidP="00EA6BD7">
            <w:pPr>
              <w:rPr>
                <w:b/>
                <w:bCs/>
              </w:rPr>
            </w:pPr>
            <w:r w:rsidRPr="0074770B">
              <w:rPr>
                <w:b/>
                <w:bCs/>
              </w:rPr>
              <w:t>Тема</w:t>
            </w:r>
            <w:r w:rsidR="00F84AA5">
              <w:rPr>
                <w:b/>
                <w:bCs/>
              </w:rPr>
              <w:t xml:space="preserve"> 3.</w:t>
            </w:r>
            <w:r w:rsidRPr="0074770B">
              <w:rPr>
                <w:b/>
                <w:bCs/>
              </w:rPr>
              <w:t xml:space="preserve">1. </w:t>
            </w:r>
            <w:r w:rsidRPr="001C6A69">
              <w:rPr>
                <w:bCs/>
              </w:rPr>
              <w:t>Классификация и устройство тракторов.</w:t>
            </w:r>
          </w:p>
          <w:p w:rsidR="001E0233" w:rsidRDefault="001E0233" w:rsidP="00EA6BD7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5C1175" w:rsidRDefault="001E0233" w:rsidP="00AC09AF"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shd w:val="clear" w:color="auto" w:fill="FFFFFF" w:themeFill="background1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1E0233" w:rsidRPr="001E0233" w:rsidRDefault="001E0233" w:rsidP="00AC09AF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Default="001E0233" w:rsidP="00EA6BD7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74770B" w:rsidRDefault="001E0233" w:rsidP="00890385">
            <w:pPr>
              <w:jc w:val="both"/>
              <w:rPr>
                <w:b/>
                <w:bCs/>
              </w:rPr>
            </w:pPr>
            <w:r w:rsidRPr="0074770B">
              <w:rPr>
                <w:b/>
                <w:bCs/>
              </w:rPr>
              <w:t>Классификация и общее устройство тракторов.</w:t>
            </w:r>
          </w:p>
          <w:p w:rsidR="001E0233" w:rsidRPr="005C1175" w:rsidRDefault="001E0233" w:rsidP="00890385">
            <w:r>
              <w:rPr>
                <w:bCs/>
              </w:rPr>
              <w:t>Классификация тракторов по назначению, конструкции ходовой части, типу остова. Основные сборочные единицы</w:t>
            </w:r>
          </w:p>
        </w:tc>
        <w:tc>
          <w:tcPr>
            <w:tcW w:w="1353" w:type="dxa"/>
            <w:shd w:val="clear" w:color="auto" w:fill="FDE9D9" w:themeFill="accent6" w:themeFillTint="33"/>
          </w:tcPr>
          <w:p w:rsidR="001E0233" w:rsidRDefault="001E0233" w:rsidP="00AC09AF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1E0233" w:rsidTr="000E7298">
        <w:tc>
          <w:tcPr>
            <w:tcW w:w="3120" w:type="dxa"/>
            <w:vMerge/>
            <w:shd w:val="clear" w:color="auto" w:fill="FFCCCC"/>
            <w:vAlign w:val="center"/>
          </w:tcPr>
          <w:p w:rsidR="001E0233" w:rsidRDefault="001E0233" w:rsidP="00EA6BD7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890385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</w:tcPr>
          <w:p w:rsidR="001E0233" w:rsidRDefault="001E0233" w:rsidP="00AC09AF">
            <w:pPr>
              <w:jc w:val="center"/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1E0233" w:rsidRDefault="001E0233" w:rsidP="00AC09AF">
            <w:pPr>
              <w:jc w:val="center"/>
              <w:rPr>
                <w:b/>
              </w:rPr>
            </w:pPr>
          </w:p>
        </w:tc>
      </w:tr>
      <w:tr w:rsidR="001E0233" w:rsidRPr="001E0233" w:rsidTr="001C6A69">
        <w:tc>
          <w:tcPr>
            <w:tcW w:w="3120" w:type="dxa"/>
            <w:vMerge/>
            <w:shd w:val="clear" w:color="auto" w:fill="FFCCCC"/>
            <w:vAlign w:val="center"/>
          </w:tcPr>
          <w:p w:rsidR="001E0233" w:rsidRDefault="001E0233" w:rsidP="00EA6BD7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890385">
            <w:pPr>
              <w:jc w:val="both"/>
              <w:rPr>
                <w:rFonts w:eastAsia="Calibri"/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shd w:val="clear" w:color="auto" w:fill="FFFFFF" w:themeFill="background1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1E0233" w:rsidRDefault="001E0233" w:rsidP="00AC09AF">
            <w:pPr>
              <w:jc w:val="center"/>
              <w:rPr>
                <w:b/>
              </w:rPr>
            </w:pPr>
          </w:p>
        </w:tc>
      </w:tr>
      <w:tr w:rsidR="001E0233" w:rsidRPr="001E0233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Default="001E0233" w:rsidP="00EA6BD7">
            <w:pPr>
              <w:rPr>
                <w:rFonts w:eastAsia="Calibri"/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890385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</w:tcPr>
          <w:p w:rsidR="001E0233" w:rsidRDefault="001E0233" w:rsidP="00AC09AF">
            <w:pPr>
              <w:jc w:val="center"/>
            </w:pPr>
            <w:r>
              <w:t>4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1E0233" w:rsidRDefault="001E0233" w:rsidP="00AC09AF">
            <w:pPr>
              <w:jc w:val="center"/>
              <w:rPr>
                <w:b/>
              </w:rPr>
            </w:pPr>
          </w:p>
        </w:tc>
      </w:tr>
      <w:tr w:rsidR="001E0233" w:rsidRPr="001E0233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Default="001E0233" w:rsidP="00EA6BD7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890385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Практическая работа № 1 </w:t>
            </w:r>
            <w:r>
              <w:rPr>
                <w:spacing w:val="-8"/>
              </w:rPr>
              <w:t>Классификация и общее устройство тракторов.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1E0233" w:rsidRDefault="001E0233" w:rsidP="00AC09AF">
            <w:pPr>
              <w:jc w:val="center"/>
              <w:rPr>
                <w:b/>
              </w:rPr>
            </w:pPr>
          </w:p>
        </w:tc>
      </w:tr>
      <w:tr w:rsidR="001E0233" w:rsidRPr="001E0233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Default="001E0233" w:rsidP="00EA6BD7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890385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Практическая работа №2 </w:t>
            </w:r>
            <w:r w:rsidRPr="0079356B">
              <w:rPr>
                <w:rFonts w:eastAsia="Calibri"/>
                <w:bCs/>
              </w:rPr>
              <w:t>Устройство, ТО и ремонт тракторов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1E0233" w:rsidRDefault="001E0233" w:rsidP="00AC09AF">
            <w:pPr>
              <w:jc w:val="center"/>
              <w:rPr>
                <w:b/>
              </w:rPr>
            </w:pPr>
          </w:p>
        </w:tc>
      </w:tr>
      <w:tr w:rsidR="001E0233" w:rsidRPr="00884B32" w:rsidTr="001E0233">
        <w:tc>
          <w:tcPr>
            <w:tcW w:w="3120" w:type="dxa"/>
            <w:vMerge w:val="restart"/>
            <w:shd w:val="clear" w:color="auto" w:fill="FFCCCC"/>
            <w:vAlign w:val="center"/>
          </w:tcPr>
          <w:p w:rsidR="001E0233" w:rsidRPr="0074770B" w:rsidRDefault="001E0233" w:rsidP="00EA6BD7">
            <w:pPr>
              <w:rPr>
                <w:b/>
                <w:bCs/>
              </w:rPr>
            </w:pPr>
            <w:r w:rsidRPr="0074770B">
              <w:rPr>
                <w:b/>
                <w:bCs/>
              </w:rPr>
              <w:t xml:space="preserve">Тема </w:t>
            </w:r>
            <w:r w:rsidR="00F84AA5">
              <w:rPr>
                <w:b/>
                <w:bCs/>
              </w:rPr>
              <w:t>3.</w:t>
            </w:r>
            <w:r w:rsidRPr="0074770B">
              <w:rPr>
                <w:b/>
                <w:bCs/>
              </w:rPr>
              <w:t xml:space="preserve">2. </w:t>
            </w:r>
            <w:r w:rsidRPr="001C6A69">
              <w:rPr>
                <w:bCs/>
              </w:rPr>
              <w:t>Системы управления и порядок пуска двигателей</w:t>
            </w:r>
            <w:r w:rsidRPr="0074770B">
              <w:rPr>
                <w:b/>
                <w:bCs/>
              </w:rPr>
              <w:t xml:space="preserve"> тракторов и комбайнов.</w:t>
            </w: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</w:tcPr>
          <w:p w:rsidR="001E0233" w:rsidRDefault="001E0233" w:rsidP="00AC09AF">
            <w:pPr>
              <w:jc w:val="center"/>
            </w:pPr>
            <w:r>
              <w:t>2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1C6A69" w:rsidRDefault="001E0233" w:rsidP="00EA6BD7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 w:rsidRPr="0074770B">
              <w:rPr>
                <w:b/>
                <w:bCs/>
              </w:rPr>
              <w:t>Системы управления и порядок пуска двигателей тракторов и комбайнов.</w:t>
            </w:r>
          </w:p>
          <w:p w:rsidR="001E0233" w:rsidRPr="00524303" w:rsidRDefault="001E0233" w:rsidP="000E7298">
            <w:pPr>
              <w:jc w:val="both"/>
              <w:rPr>
                <w:bCs/>
              </w:rPr>
            </w:pPr>
            <w:r>
              <w:rPr>
                <w:bCs/>
              </w:rPr>
              <w:t>Органы управления и контрольно-измерительные приборы трактора. Требования безопасности труда в период обучения работы на тракторе и комбайне.</w:t>
            </w:r>
            <w:r>
              <w:t xml:space="preserve"> </w:t>
            </w:r>
            <w:r w:rsidRPr="00360E9A">
              <w:rPr>
                <w:bCs/>
              </w:rPr>
              <w:t>Устройство, ТО и ремонт</w:t>
            </w:r>
            <w:r>
              <w:rPr>
                <w:bCs/>
              </w:rPr>
              <w:t>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0E7298">
        <w:tc>
          <w:tcPr>
            <w:tcW w:w="3120" w:type="dxa"/>
            <w:vMerge/>
            <w:shd w:val="clear" w:color="auto" w:fill="FFCCCC"/>
            <w:vAlign w:val="center"/>
          </w:tcPr>
          <w:p w:rsidR="001E0233" w:rsidRPr="0074770B" w:rsidRDefault="001E0233" w:rsidP="00EA6BD7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</w:tcPr>
          <w:p w:rsidR="001E0233" w:rsidRDefault="001E0233" w:rsidP="00AC09AF">
            <w:pPr>
              <w:jc w:val="center"/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C6A69">
        <w:tc>
          <w:tcPr>
            <w:tcW w:w="3120" w:type="dxa"/>
            <w:vMerge/>
            <w:shd w:val="clear" w:color="auto" w:fill="FFCCCC"/>
            <w:vAlign w:val="center"/>
          </w:tcPr>
          <w:p w:rsidR="001E0233" w:rsidRPr="0074770B" w:rsidRDefault="001E0233" w:rsidP="00EA6BD7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shd w:val="clear" w:color="auto" w:fill="FFFFFF" w:themeFill="background1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74770B" w:rsidRDefault="001E0233" w:rsidP="00EA6BD7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</w:tcPr>
          <w:p w:rsidR="001E0233" w:rsidRDefault="001E0233" w:rsidP="00AC09AF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74770B" w:rsidRDefault="001E0233" w:rsidP="00EA6BD7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Практическая работа №3 </w:t>
            </w:r>
            <w:r>
              <w:rPr>
                <w:bCs/>
              </w:rPr>
              <w:t>Устройство, ТО и ремонт контрольно-измерительных приборов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 w:val="restart"/>
            <w:shd w:val="clear" w:color="auto" w:fill="FFCCCC"/>
            <w:vAlign w:val="center"/>
          </w:tcPr>
          <w:p w:rsidR="001E0233" w:rsidRPr="0074770B" w:rsidRDefault="001E0233" w:rsidP="00EA6BD7">
            <w:pPr>
              <w:rPr>
                <w:b/>
                <w:bCs/>
              </w:rPr>
            </w:pPr>
            <w:r w:rsidRPr="0074770B">
              <w:rPr>
                <w:b/>
                <w:bCs/>
              </w:rPr>
              <w:t xml:space="preserve">Тема </w:t>
            </w:r>
            <w:r w:rsidR="00F84AA5">
              <w:rPr>
                <w:b/>
                <w:bCs/>
              </w:rPr>
              <w:t>3.</w:t>
            </w:r>
            <w:r w:rsidRPr="0074770B">
              <w:rPr>
                <w:b/>
                <w:bCs/>
              </w:rPr>
              <w:t xml:space="preserve">3. </w:t>
            </w:r>
            <w:r w:rsidRPr="001C6A69">
              <w:rPr>
                <w:bCs/>
              </w:rPr>
              <w:t>Принцип работы и общее устройство двигателя внутреннего сгорания.</w:t>
            </w:r>
          </w:p>
          <w:p w:rsidR="001E0233" w:rsidRPr="0074770B" w:rsidRDefault="001E0233" w:rsidP="00EA6BD7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</w:tcPr>
          <w:p w:rsidR="001E0233" w:rsidRDefault="001E0233" w:rsidP="00AC09AF">
            <w:pPr>
              <w:jc w:val="center"/>
            </w:pPr>
            <w:r>
              <w:t>2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Default="001E0233" w:rsidP="00EA6BD7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 w:rsidRPr="0074770B">
              <w:rPr>
                <w:b/>
                <w:bCs/>
              </w:rPr>
              <w:t>Принцип работы и общее устройство двигателя внутреннего сгорания.</w:t>
            </w:r>
          </w:p>
          <w:p w:rsidR="001E0233" w:rsidRPr="00524303" w:rsidRDefault="001E0233" w:rsidP="000E7298">
            <w:pPr>
              <w:jc w:val="both"/>
              <w:rPr>
                <w:bCs/>
              </w:rPr>
            </w:pPr>
            <w:r>
              <w:rPr>
                <w:bCs/>
              </w:rPr>
              <w:t xml:space="preserve">Классификация двигателей тракторов. Общее устройство двигателя. Рабочий цикл двигателя. Оценка </w:t>
            </w:r>
            <w:proofErr w:type="spellStart"/>
            <w:r>
              <w:rPr>
                <w:bCs/>
              </w:rPr>
              <w:t>четырехтаткных</w:t>
            </w:r>
            <w:proofErr w:type="spellEnd"/>
            <w:r>
              <w:rPr>
                <w:bCs/>
              </w:rPr>
              <w:t xml:space="preserve"> двигателей в сравнении с </w:t>
            </w:r>
            <w:proofErr w:type="gramStart"/>
            <w:r>
              <w:rPr>
                <w:bCs/>
              </w:rPr>
              <w:t>двухтактными</w:t>
            </w:r>
            <w:proofErr w:type="gramEnd"/>
            <w:r>
              <w:rPr>
                <w:bCs/>
              </w:rPr>
              <w:t xml:space="preserve"> и дизельными с карбюраторными. Способы повышения мощности двигателя внутреннего сгорания.</w:t>
            </w:r>
            <w:r w:rsidRPr="00360E9A">
              <w:rPr>
                <w:bCs/>
              </w:rPr>
              <w:t xml:space="preserve"> Устройство, ТО и ремонт</w:t>
            </w:r>
            <w:r>
              <w:rPr>
                <w:bCs/>
              </w:rPr>
              <w:t>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0E7298">
        <w:tc>
          <w:tcPr>
            <w:tcW w:w="3120" w:type="dxa"/>
            <w:vMerge/>
            <w:shd w:val="clear" w:color="auto" w:fill="FFCCCC"/>
            <w:vAlign w:val="center"/>
          </w:tcPr>
          <w:p w:rsidR="001E0233" w:rsidRPr="0074770B" w:rsidRDefault="001E0233" w:rsidP="00EA6BD7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</w:tcPr>
          <w:p w:rsidR="001E0233" w:rsidRDefault="001E0233" w:rsidP="00AC09AF">
            <w:pPr>
              <w:jc w:val="center"/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C6A69">
        <w:tc>
          <w:tcPr>
            <w:tcW w:w="3120" w:type="dxa"/>
            <w:vMerge/>
            <w:shd w:val="clear" w:color="auto" w:fill="FFCCCC"/>
            <w:vAlign w:val="center"/>
          </w:tcPr>
          <w:p w:rsidR="001E0233" w:rsidRPr="0074770B" w:rsidRDefault="001E0233" w:rsidP="00EA6BD7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shd w:val="clear" w:color="auto" w:fill="FFFFFF" w:themeFill="background1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74770B" w:rsidRDefault="001E0233" w:rsidP="00EA6BD7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</w:tcPr>
          <w:p w:rsidR="001E0233" w:rsidRDefault="001E0233" w:rsidP="00AC09AF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74770B" w:rsidRDefault="001E0233" w:rsidP="00EA6BD7">
            <w:pPr>
              <w:rPr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Практическая работа №4 </w:t>
            </w:r>
            <w:r>
              <w:rPr>
                <w:bCs/>
              </w:rPr>
              <w:t>Устройство, ТО и ремонт двигателя внутреннего сгорания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 w:val="restart"/>
            <w:shd w:val="clear" w:color="auto" w:fill="FFCCCC"/>
            <w:vAlign w:val="center"/>
          </w:tcPr>
          <w:p w:rsidR="001E0233" w:rsidRPr="0074770B" w:rsidRDefault="001E0233" w:rsidP="00EA6BD7">
            <w:pPr>
              <w:rPr>
                <w:b/>
                <w:spacing w:val="-8"/>
              </w:rPr>
            </w:pPr>
            <w:r w:rsidRPr="0074770B">
              <w:rPr>
                <w:b/>
                <w:spacing w:val="-8"/>
              </w:rPr>
              <w:lastRenderedPageBreak/>
              <w:t xml:space="preserve">Тема </w:t>
            </w:r>
            <w:r w:rsidR="00F84AA5">
              <w:rPr>
                <w:b/>
                <w:spacing w:val="-8"/>
              </w:rPr>
              <w:t>3.</w:t>
            </w:r>
            <w:r w:rsidRPr="0074770B">
              <w:rPr>
                <w:b/>
                <w:spacing w:val="-8"/>
              </w:rPr>
              <w:t xml:space="preserve">4.  </w:t>
            </w:r>
            <w:r w:rsidRPr="001C6A69">
              <w:rPr>
                <w:spacing w:val="-8"/>
              </w:rPr>
              <w:t>Кривошипно-шатунный механизм.</w:t>
            </w:r>
          </w:p>
          <w:p w:rsidR="001E0233" w:rsidRPr="0074770B" w:rsidRDefault="001E0233" w:rsidP="00EA6BD7">
            <w:pPr>
              <w:rPr>
                <w:b/>
                <w:bCs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</w:tcPr>
          <w:p w:rsidR="001E0233" w:rsidRDefault="001E0233" w:rsidP="00AC09AF">
            <w:pPr>
              <w:jc w:val="center"/>
            </w:pPr>
            <w:r>
              <w:t>2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Default="001E0233" w:rsidP="00EA6BD7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74770B" w:rsidRDefault="001E0233" w:rsidP="000E7298">
            <w:pPr>
              <w:jc w:val="both"/>
              <w:rPr>
                <w:b/>
                <w:spacing w:val="-8"/>
              </w:rPr>
            </w:pPr>
            <w:r w:rsidRPr="0074770B">
              <w:rPr>
                <w:b/>
                <w:spacing w:val="-8"/>
              </w:rPr>
              <w:t>Кривошипно-шатунный механизм.</w:t>
            </w:r>
          </w:p>
          <w:p w:rsidR="001E0233" w:rsidRPr="00524303" w:rsidRDefault="001E0233" w:rsidP="000E7298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 xml:space="preserve">Работа кривошипно-шатунного механизма. Цилиндр и блок-картер. Головки цилиндров. Поддон </w:t>
            </w:r>
            <w:proofErr w:type="gramStart"/>
            <w:r>
              <w:rPr>
                <w:spacing w:val="-8"/>
              </w:rPr>
              <w:t>блок-картера</w:t>
            </w:r>
            <w:proofErr w:type="gramEnd"/>
            <w:r>
              <w:rPr>
                <w:spacing w:val="-8"/>
              </w:rPr>
              <w:t>. Поршень.</w:t>
            </w:r>
            <w:r w:rsidRPr="00360E9A">
              <w:rPr>
                <w:bCs/>
              </w:rPr>
              <w:t xml:space="preserve"> Устройство, ТО и ремонт</w:t>
            </w:r>
            <w:r>
              <w:rPr>
                <w:bCs/>
              </w:rPr>
              <w:t>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0E7298">
        <w:tc>
          <w:tcPr>
            <w:tcW w:w="3120" w:type="dxa"/>
            <w:vMerge/>
            <w:shd w:val="clear" w:color="auto" w:fill="FFCCCC"/>
            <w:vAlign w:val="center"/>
          </w:tcPr>
          <w:p w:rsidR="001E0233" w:rsidRPr="0074770B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</w:tcPr>
          <w:p w:rsidR="001E0233" w:rsidRDefault="001E0233" w:rsidP="00AC09AF">
            <w:pPr>
              <w:jc w:val="center"/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C6A69">
        <w:tc>
          <w:tcPr>
            <w:tcW w:w="3120" w:type="dxa"/>
            <w:vMerge/>
            <w:shd w:val="clear" w:color="auto" w:fill="FFCCCC"/>
            <w:vAlign w:val="center"/>
          </w:tcPr>
          <w:p w:rsidR="001E0233" w:rsidRPr="0074770B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shd w:val="clear" w:color="auto" w:fill="FFFFFF" w:themeFill="background1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74770B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</w:tcPr>
          <w:p w:rsidR="001E0233" w:rsidRDefault="001E0233" w:rsidP="00AC09AF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74770B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Практическая работа №5 </w:t>
            </w:r>
            <w:r>
              <w:rPr>
                <w:bCs/>
              </w:rPr>
              <w:t>Устройство, ТО и ремонт КШМ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 w:val="restart"/>
            <w:shd w:val="clear" w:color="auto" w:fill="FFCCCC"/>
            <w:vAlign w:val="center"/>
          </w:tcPr>
          <w:p w:rsidR="001E0233" w:rsidRPr="00BA1B2A" w:rsidRDefault="001E0233" w:rsidP="00EA6BD7">
            <w:pPr>
              <w:rPr>
                <w:b/>
                <w:spacing w:val="-8"/>
              </w:rPr>
            </w:pPr>
            <w:r w:rsidRPr="00BA1B2A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spacing w:val="-8"/>
              </w:rPr>
              <w:t>3.</w:t>
            </w:r>
            <w:r w:rsidRPr="00BA1B2A">
              <w:rPr>
                <w:b/>
                <w:spacing w:val="-8"/>
              </w:rPr>
              <w:t xml:space="preserve">5. </w:t>
            </w:r>
            <w:r w:rsidRPr="001C6A69">
              <w:rPr>
                <w:spacing w:val="-8"/>
              </w:rPr>
              <w:t>Распределительный и декомпрессионный механизмы.</w:t>
            </w:r>
          </w:p>
          <w:p w:rsidR="001E0233" w:rsidRPr="0074770B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</w:tcPr>
          <w:p w:rsidR="001E0233" w:rsidRDefault="001E0233" w:rsidP="00AC09AF">
            <w:pPr>
              <w:jc w:val="center"/>
            </w:pPr>
            <w:r>
              <w:t>2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Default="001E0233" w:rsidP="00EA6BD7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BA1B2A" w:rsidRDefault="001E0233" w:rsidP="000E7298">
            <w:pPr>
              <w:jc w:val="both"/>
              <w:rPr>
                <w:b/>
                <w:spacing w:val="-8"/>
              </w:rPr>
            </w:pPr>
            <w:r w:rsidRPr="00BA1B2A">
              <w:rPr>
                <w:b/>
                <w:spacing w:val="-8"/>
              </w:rPr>
              <w:t>Распределительный и декомпрессионный механизмы.</w:t>
            </w:r>
          </w:p>
          <w:p w:rsidR="001E0233" w:rsidRPr="00524303" w:rsidRDefault="001E0233" w:rsidP="000E7298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 xml:space="preserve">Газораспределительный, клапанный и декомпрессионный механизмы. Их назначение, устройство и принцип работы. Диаграмма фаз газораспределения. </w:t>
            </w:r>
            <w:r w:rsidRPr="00360E9A">
              <w:rPr>
                <w:bCs/>
              </w:rPr>
              <w:t>Устройство, ТО и ремонт</w:t>
            </w:r>
            <w:r>
              <w:rPr>
                <w:bCs/>
              </w:rPr>
              <w:t>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0E7298">
        <w:tc>
          <w:tcPr>
            <w:tcW w:w="3120" w:type="dxa"/>
            <w:vMerge/>
            <w:shd w:val="clear" w:color="auto" w:fill="FFCCCC"/>
            <w:vAlign w:val="center"/>
          </w:tcPr>
          <w:p w:rsidR="001E0233" w:rsidRPr="00BA1B2A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</w:tcPr>
          <w:p w:rsidR="001E0233" w:rsidRDefault="001E0233" w:rsidP="00AC09AF">
            <w:pPr>
              <w:jc w:val="center"/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C6A69">
        <w:tc>
          <w:tcPr>
            <w:tcW w:w="3120" w:type="dxa"/>
            <w:vMerge/>
            <w:shd w:val="clear" w:color="auto" w:fill="FFCCCC"/>
            <w:vAlign w:val="center"/>
          </w:tcPr>
          <w:p w:rsidR="001E0233" w:rsidRPr="00BA1B2A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shd w:val="clear" w:color="auto" w:fill="FFFFFF" w:themeFill="background1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BA1B2A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</w:tcPr>
          <w:p w:rsidR="001E0233" w:rsidRDefault="001E0233" w:rsidP="00AC09AF">
            <w:pPr>
              <w:jc w:val="center"/>
            </w:pPr>
            <w:r>
              <w:t>4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BA1B2A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Практическая работа №6 </w:t>
            </w:r>
            <w:r>
              <w:rPr>
                <w:spacing w:val="-8"/>
              </w:rPr>
              <w:t>Основные показатели кривошипно-шатунного и  газораспределительного механизмов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BA1B2A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Практическая работа №7 </w:t>
            </w:r>
            <w:r>
              <w:rPr>
                <w:bCs/>
              </w:rPr>
              <w:t xml:space="preserve">Устройство, ТО и ремонт </w:t>
            </w:r>
            <w:proofErr w:type="spellStart"/>
            <w:r>
              <w:rPr>
                <w:bCs/>
              </w:rPr>
              <w:t>газорапределительного</w:t>
            </w:r>
            <w:proofErr w:type="spellEnd"/>
            <w:r>
              <w:rPr>
                <w:bCs/>
              </w:rPr>
              <w:t xml:space="preserve"> механизма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 w:val="restart"/>
            <w:shd w:val="clear" w:color="auto" w:fill="FFCCCC"/>
            <w:vAlign w:val="center"/>
          </w:tcPr>
          <w:p w:rsidR="001E0233" w:rsidRPr="00BA1B2A" w:rsidRDefault="001E0233" w:rsidP="00EA6BD7">
            <w:pPr>
              <w:rPr>
                <w:b/>
                <w:spacing w:val="-8"/>
              </w:rPr>
            </w:pPr>
            <w:r w:rsidRPr="00BA1B2A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spacing w:val="-8"/>
              </w:rPr>
              <w:t>3.</w:t>
            </w:r>
            <w:r w:rsidRPr="00BA1B2A">
              <w:rPr>
                <w:b/>
                <w:spacing w:val="-8"/>
              </w:rPr>
              <w:t xml:space="preserve">6. </w:t>
            </w:r>
            <w:r w:rsidRPr="001C6A69">
              <w:rPr>
                <w:spacing w:val="-8"/>
              </w:rPr>
              <w:t>Система охлаждения двигателей.</w:t>
            </w:r>
          </w:p>
          <w:p w:rsidR="001E0233" w:rsidRPr="00BA1B2A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</w:tcPr>
          <w:p w:rsidR="001E0233" w:rsidRDefault="001E0233" w:rsidP="00AC09AF">
            <w:pPr>
              <w:jc w:val="center"/>
            </w:pPr>
            <w:r>
              <w:t>2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Default="001E0233" w:rsidP="00EA6BD7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BA1B2A" w:rsidRDefault="001E0233" w:rsidP="000E7298">
            <w:pPr>
              <w:jc w:val="both"/>
              <w:rPr>
                <w:b/>
                <w:spacing w:val="-8"/>
              </w:rPr>
            </w:pPr>
            <w:r w:rsidRPr="00BA1B2A">
              <w:rPr>
                <w:b/>
                <w:spacing w:val="-8"/>
              </w:rPr>
              <w:t>Система охлаждения двигателей.</w:t>
            </w:r>
          </w:p>
          <w:p w:rsidR="001E0233" w:rsidRPr="00524303" w:rsidRDefault="001E0233" w:rsidP="000E7298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 xml:space="preserve">Назначение, устройство и принцип работы. Классификация и схемы действия систем охлаждения.  Система предпускового обогрева. Охлаждающие жидкости, их характеристика и применение. </w:t>
            </w:r>
            <w:r w:rsidRPr="00360E9A">
              <w:rPr>
                <w:bCs/>
              </w:rPr>
              <w:t>Устройство, ТО и ремонт</w:t>
            </w:r>
            <w:r>
              <w:rPr>
                <w:bCs/>
              </w:rPr>
              <w:t>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0E7298">
        <w:tc>
          <w:tcPr>
            <w:tcW w:w="3120" w:type="dxa"/>
            <w:vMerge/>
            <w:shd w:val="clear" w:color="auto" w:fill="FFCCCC"/>
            <w:vAlign w:val="center"/>
          </w:tcPr>
          <w:p w:rsidR="001E0233" w:rsidRPr="00BA1B2A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</w:tcPr>
          <w:p w:rsidR="001E0233" w:rsidRDefault="001E0233" w:rsidP="00AC09AF">
            <w:pPr>
              <w:jc w:val="center"/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C6A69">
        <w:tc>
          <w:tcPr>
            <w:tcW w:w="3120" w:type="dxa"/>
            <w:vMerge/>
            <w:shd w:val="clear" w:color="auto" w:fill="FFCCCC"/>
            <w:vAlign w:val="center"/>
          </w:tcPr>
          <w:p w:rsidR="001E0233" w:rsidRPr="00BA1B2A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shd w:val="clear" w:color="auto" w:fill="FFFFFF" w:themeFill="background1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BA1B2A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</w:tcPr>
          <w:p w:rsidR="001E0233" w:rsidRDefault="001E0233" w:rsidP="00AC09AF">
            <w:pPr>
              <w:jc w:val="center"/>
            </w:pPr>
            <w: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BA1B2A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Практическая работа №8 </w:t>
            </w:r>
            <w:r>
              <w:rPr>
                <w:bCs/>
              </w:rPr>
              <w:t>Устройство системы охлаждения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 w:val="restart"/>
            <w:shd w:val="clear" w:color="auto" w:fill="FFCCCC"/>
            <w:vAlign w:val="center"/>
          </w:tcPr>
          <w:p w:rsidR="001E0233" w:rsidRPr="001C6A69" w:rsidRDefault="001E0233" w:rsidP="00EA6BD7">
            <w:pPr>
              <w:rPr>
                <w:spacing w:val="-8"/>
              </w:rPr>
            </w:pPr>
            <w:r w:rsidRPr="00BA1B2A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spacing w:val="-8"/>
              </w:rPr>
              <w:t>3.</w:t>
            </w:r>
            <w:r w:rsidRPr="00BA1B2A">
              <w:rPr>
                <w:b/>
                <w:spacing w:val="-8"/>
              </w:rPr>
              <w:t xml:space="preserve">7.  </w:t>
            </w:r>
            <w:r w:rsidRPr="001C6A69">
              <w:rPr>
                <w:spacing w:val="-8"/>
              </w:rPr>
              <w:t>Смазочная система двигателей.</w:t>
            </w:r>
          </w:p>
          <w:p w:rsidR="001E0233" w:rsidRPr="00BA1B2A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</w:tcPr>
          <w:p w:rsidR="001E0233" w:rsidRDefault="001E0233" w:rsidP="00AC09AF">
            <w:pPr>
              <w:jc w:val="center"/>
            </w:pPr>
            <w:r>
              <w:t>2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Default="001E0233" w:rsidP="00EA6BD7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BA1B2A" w:rsidRDefault="001E0233" w:rsidP="000E7298">
            <w:pPr>
              <w:jc w:val="both"/>
              <w:rPr>
                <w:b/>
                <w:spacing w:val="-8"/>
              </w:rPr>
            </w:pPr>
            <w:r w:rsidRPr="00BA1B2A">
              <w:rPr>
                <w:b/>
                <w:spacing w:val="-8"/>
              </w:rPr>
              <w:t>Смазочная система двигателей.</w:t>
            </w:r>
          </w:p>
          <w:p w:rsidR="001E0233" w:rsidRPr="00524303" w:rsidRDefault="001E0233" w:rsidP="000E7298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 xml:space="preserve">Назначение, устройство и принцип работы. Общие сведения о тени и смазочных материалах. Масла для смазывания двигателей. Классификация систем смазывания двигателей. Схемы смазочных систем двигателей различных марок. Способы экономии моторных масел. Охрана окружающей среды от загрязнения смазочными материалами. </w:t>
            </w:r>
            <w:r w:rsidRPr="00360E9A">
              <w:rPr>
                <w:bCs/>
              </w:rPr>
              <w:t>Устройство, ТО и ремонт</w:t>
            </w:r>
            <w:r>
              <w:rPr>
                <w:bCs/>
              </w:rPr>
              <w:t>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0E7298">
        <w:tc>
          <w:tcPr>
            <w:tcW w:w="3120" w:type="dxa"/>
            <w:vMerge/>
            <w:shd w:val="clear" w:color="auto" w:fill="FFCCCC"/>
            <w:vAlign w:val="center"/>
          </w:tcPr>
          <w:p w:rsidR="001E0233" w:rsidRPr="00BA1B2A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</w:tcPr>
          <w:p w:rsidR="001E0233" w:rsidRDefault="001E0233" w:rsidP="00AC09AF">
            <w:pPr>
              <w:jc w:val="center"/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C6A69">
        <w:tc>
          <w:tcPr>
            <w:tcW w:w="3120" w:type="dxa"/>
            <w:vMerge/>
            <w:shd w:val="clear" w:color="auto" w:fill="FFCCCC"/>
            <w:vAlign w:val="center"/>
          </w:tcPr>
          <w:p w:rsidR="001E0233" w:rsidRPr="00BA1B2A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shd w:val="clear" w:color="auto" w:fill="FFFFFF" w:themeFill="background1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BA1B2A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</w:tcPr>
          <w:p w:rsidR="001E0233" w:rsidRDefault="001E0233" w:rsidP="00AC09AF">
            <w:pPr>
              <w:jc w:val="center"/>
            </w:pPr>
            <w:r>
              <w:t>4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BA1B2A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2218EC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Практическая работа №9</w:t>
            </w:r>
            <w:r>
              <w:rPr>
                <w:spacing w:val="-8"/>
              </w:rPr>
              <w:t xml:space="preserve"> Устройство системы смазки двигателя.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BA1B2A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2218EC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Практическая работа №10 </w:t>
            </w:r>
            <w:r>
              <w:rPr>
                <w:bCs/>
              </w:rPr>
              <w:t>Устройство, ТО и ремонт систем охлаждения и смазки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 w:val="restart"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  <w:r w:rsidRPr="009D5124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spacing w:val="-8"/>
              </w:rPr>
              <w:t>3.</w:t>
            </w:r>
            <w:r w:rsidRPr="009D5124">
              <w:rPr>
                <w:b/>
                <w:spacing w:val="-8"/>
              </w:rPr>
              <w:t xml:space="preserve">8. </w:t>
            </w:r>
            <w:r w:rsidRPr="001C6A69">
              <w:rPr>
                <w:spacing w:val="-8"/>
              </w:rPr>
              <w:t>Система питания двигателей.</w:t>
            </w:r>
          </w:p>
          <w:p w:rsidR="001E0233" w:rsidRPr="00BA1B2A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</w:tcPr>
          <w:p w:rsidR="001E0233" w:rsidRDefault="001E0233" w:rsidP="00AC09AF">
            <w:pPr>
              <w:jc w:val="center"/>
            </w:pPr>
            <w:r>
              <w:t>2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Default="001E0233" w:rsidP="00EA6BD7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9D5124" w:rsidRDefault="001E0233" w:rsidP="000E7298">
            <w:pPr>
              <w:jc w:val="both"/>
              <w:rPr>
                <w:b/>
                <w:spacing w:val="-8"/>
              </w:rPr>
            </w:pPr>
            <w:r w:rsidRPr="009D5124">
              <w:rPr>
                <w:b/>
                <w:spacing w:val="-8"/>
              </w:rPr>
              <w:t>Система питания двигателей.</w:t>
            </w:r>
          </w:p>
          <w:p w:rsidR="001E0233" w:rsidRPr="00524303" w:rsidRDefault="001E0233" w:rsidP="000E7298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 xml:space="preserve">Назначение, устройство и принцип работы. Системы питания карбюраторных и дизельных двигателей. Смесеобразование в двигателях и горение топлива. Способы очистки воздуха. Карбюраторы изучаемых двигателей.  Однорежимные и всережимные регуляторы. Топливо для карбюраторных и дизельных двигателей.  Условия пуска </w:t>
            </w:r>
            <w:r>
              <w:rPr>
                <w:spacing w:val="-8"/>
              </w:rPr>
              <w:lastRenderedPageBreak/>
              <w:t>карбюраторного и дизельного двигателей. Пусковая частота вращения коленчатого вала. Способы пуска двигателей.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0E7298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</w:tcPr>
          <w:p w:rsidR="001E0233" w:rsidRDefault="001E0233" w:rsidP="00AC09AF">
            <w:pPr>
              <w:jc w:val="center"/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C6A69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shd w:val="clear" w:color="auto" w:fill="FFFFFF" w:themeFill="background1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</w:tcPr>
          <w:p w:rsidR="001E0233" w:rsidRDefault="001E0233" w:rsidP="00AC09AF">
            <w:pPr>
              <w:jc w:val="center"/>
            </w:pPr>
            <w:r>
              <w:t>4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2218EC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Практическая работа №11</w:t>
            </w:r>
            <w:r>
              <w:rPr>
                <w:spacing w:val="-8"/>
              </w:rPr>
              <w:t xml:space="preserve"> Система питания.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2218EC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Практическая работа №12 </w:t>
            </w:r>
            <w:r>
              <w:rPr>
                <w:bCs/>
              </w:rPr>
              <w:t>Устройство, ТО и ремонт системы питания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 w:val="restart"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  <w:r w:rsidRPr="009D5124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spacing w:val="-8"/>
              </w:rPr>
              <w:t>3.</w:t>
            </w:r>
            <w:r w:rsidRPr="009D5124">
              <w:rPr>
                <w:b/>
                <w:spacing w:val="-8"/>
              </w:rPr>
              <w:t xml:space="preserve">9.  </w:t>
            </w:r>
            <w:r w:rsidRPr="001C6A69">
              <w:rPr>
                <w:spacing w:val="-8"/>
              </w:rPr>
              <w:t>Особенности устройства двигателей.</w:t>
            </w:r>
          </w:p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</w:tcPr>
          <w:p w:rsidR="001E0233" w:rsidRDefault="001E0233" w:rsidP="00AC09AF">
            <w:pPr>
              <w:jc w:val="center"/>
            </w:pPr>
            <w:r>
              <w:t>2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Default="001E0233" w:rsidP="00EA6BD7">
            <w:pPr>
              <w:rPr>
                <w:rFonts w:eastAsia="Calibri"/>
                <w:b/>
                <w:bCs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9D5124" w:rsidRDefault="001E0233" w:rsidP="000E7298">
            <w:pPr>
              <w:jc w:val="both"/>
              <w:rPr>
                <w:b/>
                <w:spacing w:val="-8"/>
              </w:rPr>
            </w:pPr>
            <w:r w:rsidRPr="009D5124">
              <w:rPr>
                <w:b/>
                <w:spacing w:val="-8"/>
              </w:rPr>
              <w:t>Особенности устройства двигателей.</w:t>
            </w:r>
          </w:p>
          <w:p w:rsidR="001E0233" w:rsidRPr="00524303" w:rsidRDefault="001E0233" w:rsidP="000E7298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 xml:space="preserve">Особенности устройства кривошипно-шатунного механизма, систем охлаждения, смазочной, питания и пуска. </w:t>
            </w:r>
            <w:r w:rsidRPr="00360E9A">
              <w:rPr>
                <w:bCs/>
              </w:rPr>
              <w:t>Устройство, ТО и ремонт</w:t>
            </w:r>
            <w:r>
              <w:rPr>
                <w:bCs/>
              </w:rPr>
              <w:t>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0E7298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</w:tcPr>
          <w:p w:rsidR="001E0233" w:rsidRDefault="001E0233" w:rsidP="00AC09AF">
            <w:pPr>
              <w:jc w:val="center"/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C6A69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shd w:val="clear" w:color="auto" w:fill="FFFFFF" w:themeFill="background1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</w:tcPr>
          <w:p w:rsidR="001E0233" w:rsidRDefault="001E0233" w:rsidP="00AC09AF">
            <w:pPr>
              <w:jc w:val="center"/>
            </w:pPr>
            <w:r>
              <w:t>4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2218EC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Практическая работа №13</w:t>
            </w:r>
            <w:r>
              <w:rPr>
                <w:spacing w:val="-8"/>
              </w:rPr>
              <w:t xml:space="preserve"> Система пуска и электрооборудование.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2218EC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Практическая работа №14 </w:t>
            </w:r>
            <w:r>
              <w:rPr>
                <w:bCs/>
              </w:rPr>
              <w:t>Устройство, ТО и ремонт системы пуска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AC09AF">
            <w:pPr>
              <w:jc w:val="center"/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 w:val="restart"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  <w:r w:rsidRPr="009D5124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spacing w:val="-8"/>
              </w:rPr>
              <w:t>3.</w:t>
            </w:r>
            <w:r w:rsidRPr="009D5124">
              <w:rPr>
                <w:b/>
                <w:spacing w:val="-8"/>
              </w:rPr>
              <w:t xml:space="preserve">10. </w:t>
            </w:r>
            <w:r w:rsidRPr="001C6A69">
              <w:rPr>
                <w:spacing w:val="-8"/>
              </w:rPr>
              <w:t>Трансмиссия (общие сведения).</w:t>
            </w:r>
          </w:p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</w:pPr>
            <w:r>
              <w:rPr>
                <w:bCs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9D5124" w:rsidRDefault="001E0233" w:rsidP="000E7298">
            <w:pPr>
              <w:jc w:val="both"/>
              <w:rPr>
                <w:b/>
                <w:spacing w:val="-8"/>
              </w:rPr>
            </w:pPr>
            <w:r w:rsidRPr="009D5124">
              <w:rPr>
                <w:b/>
                <w:spacing w:val="-8"/>
              </w:rPr>
              <w:t>Трансмиссия (общие сведения).</w:t>
            </w:r>
          </w:p>
          <w:p w:rsidR="001E0233" w:rsidRPr="00524303" w:rsidRDefault="001E0233" w:rsidP="000E7298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 xml:space="preserve">Назначение и классификация трансмиссии. Типовые схемы сцеплений.  Механизмы управления сцеплением. </w:t>
            </w:r>
            <w:r w:rsidRPr="00360E9A">
              <w:rPr>
                <w:bCs/>
              </w:rPr>
              <w:t>Устройство, ТО и ремонт</w:t>
            </w:r>
            <w:r>
              <w:rPr>
                <w:bCs/>
              </w:rPr>
              <w:t>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</w:tcPr>
          <w:p w:rsidR="001E0233" w:rsidRPr="0052430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0E7298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C6A69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shd w:val="clear" w:color="auto" w:fill="FFFFFF" w:themeFill="background1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4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2218EC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Практическая работа №15</w:t>
            </w:r>
            <w:r>
              <w:rPr>
                <w:spacing w:val="-8"/>
              </w:rPr>
              <w:t xml:space="preserve"> Сцепление, промежуточные соединения и карданные передачи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2218EC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Практическая работа №16 </w:t>
            </w:r>
            <w:r>
              <w:rPr>
                <w:bCs/>
              </w:rPr>
              <w:t>Устройство, ТО и ремонт механизмов сцепления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 w:val="restart"/>
            <w:shd w:val="clear" w:color="auto" w:fill="FFCCCC"/>
            <w:vAlign w:val="center"/>
          </w:tcPr>
          <w:p w:rsidR="001E0233" w:rsidRPr="001C6A69" w:rsidRDefault="001E0233" w:rsidP="00EA6BD7">
            <w:pPr>
              <w:rPr>
                <w:spacing w:val="-8"/>
              </w:rPr>
            </w:pPr>
            <w:r w:rsidRPr="009D5124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spacing w:val="-8"/>
              </w:rPr>
              <w:t>3.</w:t>
            </w:r>
            <w:r w:rsidRPr="009D5124">
              <w:rPr>
                <w:b/>
                <w:spacing w:val="-8"/>
              </w:rPr>
              <w:t xml:space="preserve">11. </w:t>
            </w:r>
            <w:r w:rsidRPr="001C6A69">
              <w:rPr>
                <w:spacing w:val="-8"/>
              </w:rPr>
              <w:t xml:space="preserve">Коробки передач, раздаточные коробки, </w:t>
            </w:r>
            <w:proofErr w:type="spellStart"/>
            <w:r w:rsidRPr="001C6A69">
              <w:rPr>
                <w:spacing w:val="-8"/>
              </w:rPr>
              <w:t>ходоуменьшители</w:t>
            </w:r>
            <w:proofErr w:type="spellEnd"/>
            <w:r w:rsidRPr="001C6A69">
              <w:rPr>
                <w:spacing w:val="-8"/>
              </w:rPr>
              <w:t>.</w:t>
            </w:r>
          </w:p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9D5124" w:rsidRDefault="001E0233" w:rsidP="000E7298">
            <w:pPr>
              <w:jc w:val="both"/>
              <w:rPr>
                <w:b/>
                <w:spacing w:val="-8"/>
              </w:rPr>
            </w:pPr>
            <w:r w:rsidRPr="009D5124">
              <w:rPr>
                <w:b/>
                <w:spacing w:val="-8"/>
              </w:rPr>
              <w:t xml:space="preserve">Коробки передач, раздаточные коробки, </w:t>
            </w:r>
            <w:proofErr w:type="spellStart"/>
            <w:r w:rsidRPr="009D5124">
              <w:rPr>
                <w:b/>
                <w:spacing w:val="-8"/>
              </w:rPr>
              <w:t>ходоуменьшители</w:t>
            </w:r>
            <w:proofErr w:type="spellEnd"/>
            <w:r w:rsidRPr="009D5124">
              <w:rPr>
                <w:b/>
                <w:spacing w:val="-8"/>
              </w:rPr>
              <w:t>.</w:t>
            </w:r>
          </w:p>
          <w:p w:rsidR="001E0233" w:rsidRPr="00524303" w:rsidRDefault="001E0233" w:rsidP="000E7298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 xml:space="preserve">Назначение устройство и принцип работы. Классификация коробок передач, их основные элементы. Автомобильные </w:t>
            </w:r>
            <w:proofErr w:type="spellStart"/>
            <w:r>
              <w:rPr>
                <w:spacing w:val="-8"/>
              </w:rPr>
              <w:t>трехвальные</w:t>
            </w:r>
            <w:proofErr w:type="spellEnd"/>
            <w:r>
              <w:rPr>
                <w:spacing w:val="-8"/>
              </w:rPr>
              <w:t xml:space="preserve"> коробки передач с прямой передачей.  Тракторные коробки передач с переключением при остановленном тракторе и на ходу.  Раздаточные коробки, </w:t>
            </w:r>
            <w:proofErr w:type="spellStart"/>
            <w:r>
              <w:rPr>
                <w:spacing w:val="-8"/>
              </w:rPr>
              <w:t>ходоуменьшители</w:t>
            </w:r>
            <w:proofErr w:type="spellEnd"/>
            <w:r>
              <w:rPr>
                <w:spacing w:val="-8"/>
              </w:rPr>
              <w:t>. Увеличители крутящего момента</w:t>
            </w:r>
            <w:proofErr w:type="gramStart"/>
            <w:r>
              <w:rPr>
                <w:spacing w:val="-8"/>
              </w:rPr>
              <w:t xml:space="preserve">,. </w:t>
            </w:r>
            <w:proofErr w:type="gramEnd"/>
            <w:r>
              <w:rPr>
                <w:spacing w:val="-8"/>
              </w:rPr>
              <w:t xml:space="preserve">Масла для смазывания коробок передач. </w:t>
            </w:r>
            <w:r w:rsidRPr="00360E9A">
              <w:rPr>
                <w:bCs/>
              </w:rPr>
              <w:t>Устройство, ТО и ремонт</w:t>
            </w:r>
            <w:r>
              <w:rPr>
                <w:bCs/>
              </w:rPr>
              <w:t>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</w:tcPr>
          <w:p w:rsidR="001E0233" w:rsidRPr="0052430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0E7298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C6A69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shd w:val="clear" w:color="auto" w:fill="FFFFFF" w:themeFill="background1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4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2218EC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Практическая работа №17 </w:t>
            </w:r>
            <w:r>
              <w:rPr>
                <w:spacing w:val="-8"/>
              </w:rPr>
              <w:t xml:space="preserve"> Коробки передач тракторов и автомобилей,  раздаточные коробки.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2218EC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Практическая работа №18 </w:t>
            </w:r>
            <w:r>
              <w:rPr>
                <w:bCs/>
              </w:rPr>
              <w:t>Устройство, ТО и ремонт коробки передач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 w:val="restart"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  <w:r w:rsidRPr="003E7698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spacing w:val="-8"/>
              </w:rPr>
              <w:t>3.</w:t>
            </w:r>
            <w:r w:rsidRPr="003E7698">
              <w:rPr>
                <w:b/>
                <w:spacing w:val="-8"/>
              </w:rPr>
              <w:t xml:space="preserve">12.  </w:t>
            </w:r>
            <w:r w:rsidRPr="001C6A69">
              <w:rPr>
                <w:spacing w:val="-8"/>
              </w:rPr>
              <w:t>Промежуточные соединения и карданные передачи.</w:t>
            </w: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3E7698" w:rsidRDefault="001E0233" w:rsidP="000E7298">
            <w:pPr>
              <w:jc w:val="both"/>
              <w:rPr>
                <w:b/>
                <w:spacing w:val="-8"/>
              </w:rPr>
            </w:pPr>
            <w:r w:rsidRPr="003E7698">
              <w:rPr>
                <w:b/>
                <w:spacing w:val="-8"/>
              </w:rPr>
              <w:t>Промежуточные соединения и карданные передачи.</w:t>
            </w:r>
          </w:p>
          <w:p w:rsidR="001E0233" w:rsidRPr="00524303" w:rsidRDefault="001E0233" w:rsidP="000E7298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 xml:space="preserve">Назначение, устройство и принцип работы. Масла для смазывания промежуточных соединений и карданных передач. Охрана окружающее среды от загрязнения смазочными материалами. </w:t>
            </w:r>
            <w:r w:rsidRPr="00360E9A">
              <w:rPr>
                <w:bCs/>
              </w:rPr>
              <w:t>Устройство, ТО и ремонт</w:t>
            </w:r>
            <w:r>
              <w:rPr>
                <w:bCs/>
              </w:rPr>
              <w:t>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</w:tcPr>
          <w:p w:rsidR="001E0233" w:rsidRPr="0052430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0E7298">
        <w:tc>
          <w:tcPr>
            <w:tcW w:w="3120" w:type="dxa"/>
            <w:vMerge/>
            <w:shd w:val="clear" w:color="auto" w:fill="FFCCCC"/>
            <w:vAlign w:val="center"/>
          </w:tcPr>
          <w:p w:rsidR="001E0233" w:rsidRPr="003E7698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C6A69">
        <w:tc>
          <w:tcPr>
            <w:tcW w:w="3120" w:type="dxa"/>
            <w:vMerge/>
            <w:shd w:val="clear" w:color="auto" w:fill="FFCCCC"/>
            <w:vAlign w:val="center"/>
          </w:tcPr>
          <w:p w:rsidR="001E0233" w:rsidRPr="003E7698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shd w:val="clear" w:color="auto" w:fill="FFFFFF" w:themeFill="background1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3E7698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4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3E7698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2218EC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Практическая работа №19</w:t>
            </w:r>
            <w:r>
              <w:rPr>
                <w:spacing w:val="-8"/>
              </w:rPr>
              <w:t xml:space="preserve"> Ведущие мосты  колесных тракторов и автомобилей, механизм поворота гусеничных тракторов, конечные передачи.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3E7698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2218EC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Практическая работа №20 </w:t>
            </w:r>
            <w:r>
              <w:rPr>
                <w:bCs/>
              </w:rPr>
              <w:t>Устройство, ТО и ремонт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 w:val="restart"/>
            <w:shd w:val="clear" w:color="auto" w:fill="FFCCCC"/>
            <w:vAlign w:val="center"/>
          </w:tcPr>
          <w:p w:rsidR="001E0233" w:rsidRPr="003E7698" w:rsidRDefault="001E0233" w:rsidP="00EA6BD7">
            <w:pPr>
              <w:rPr>
                <w:b/>
                <w:spacing w:val="-8"/>
              </w:rPr>
            </w:pPr>
            <w:r w:rsidRPr="003E7698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spacing w:val="-8"/>
              </w:rPr>
              <w:t>3.</w:t>
            </w:r>
            <w:r w:rsidRPr="003E7698">
              <w:rPr>
                <w:b/>
                <w:spacing w:val="-8"/>
              </w:rPr>
              <w:t xml:space="preserve">13.  </w:t>
            </w:r>
            <w:r w:rsidRPr="001C6A69">
              <w:rPr>
                <w:spacing w:val="-8"/>
              </w:rPr>
              <w:t>Рулевое управление тракторов.</w:t>
            </w:r>
          </w:p>
          <w:p w:rsidR="001E0233" w:rsidRPr="003E7698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3E7698" w:rsidRDefault="001E0233" w:rsidP="000E7298">
            <w:pPr>
              <w:jc w:val="both"/>
              <w:rPr>
                <w:b/>
                <w:spacing w:val="-8"/>
              </w:rPr>
            </w:pPr>
            <w:r w:rsidRPr="003E7698">
              <w:rPr>
                <w:b/>
                <w:spacing w:val="-8"/>
              </w:rPr>
              <w:t>Рулевое управление тракторов.</w:t>
            </w:r>
          </w:p>
          <w:p w:rsidR="001E0233" w:rsidRPr="00524303" w:rsidRDefault="001E0233" w:rsidP="000E7298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 xml:space="preserve">Назначение устройство и принцип работы. Рулевое управление тракторов с передними управляемыми колесами и тракторов с неуправляемыми колесами. Гидроусилители рулевого управления. Рабочие жидкости. </w:t>
            </w:r>
            <w:r w:rsidRPr="00360E9A">
              <w:rPr>
                <w:bCs/>
              </w:rPr>
              <w:t>Устройство, ТО и ремонт</w:t>
            </w:r>
            <w:r>
              <w:rPr>
                <w:bCs/>
              </w:rPr>
              <w:t>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</w:tcPr>
          <w:p w:rsidR="001E0233" w:rsidRPr="0052430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0E7298">
        <w:tc>
          <w:tcPr>
            <w:tcW w:w="3120" w:type="dxa"/>
            <w:vMerge/>
            <w:shd w:val="clear" w:color="auto" w:fill="FFCCCC"/>
            <w:vAlign w:val="center"/>
          </w:tcPr>
          <w:p w:rsidR="001E0233" w:rsidRPr="003E7698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C6A69">
        <w:tc>
          <w:tcPr>
            <w:tcW w:w="3120" w:type="dxa"/>
            <w:vMerge/>
            <w:shd w:val="clear" w:color="auto" w:fill="FFCCCC"/>
            <w:vAlign w:val="center"/>
          </w:tcPr>
          <w:p w:rsidR="001E0233" w:rsidRPr="003E7698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shd w:val="clear" w:color="auto" w:fill="FFFFFF" w:themeFill="background1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3E7698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4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3E7698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2218EC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Практическая работа №21</w:t>
            </w:r>
            <w:r>
              <w:rPr>
                <w:spacing w:val="-8"/>
              </w:rPr>
              <w:t xml:space="preserve"> Рулевое управление, тормозная система и ходовая часть трактора.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3E7698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2218EC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Практическая работа №22 </w:t>
            </w:r>
            <w:r>
              <w:rPr>
                <w:bCs/>
              </w:rPr>
              <w:t>Устройство, ТО и ремонт рулевого управления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 w:val="restart"/>
            <w:shd w:val="clear" w:color="auto" w:fill="FFCCCC"/>
            <w:vAlign w:val="center"/>
          </w:tcPr>
          <w:p w:rsidR="001E0233" w:rsidRPr="001C6A69" w:rsidRDefault="001E0233" w:rsidP="00EA6BD7">
            <w:pPr>
              <w:rPr>
                <w:spacing w:val="-8"/>
              </w:rPr>
            </w:pPr>
            <w:r w:rsidRPr="003E7698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spacing w:val="-8"/>
              </w:rPr>
              <w:t>3.</w:t>
            </w:r>
            <w:r w:rsidRPr="003E7698">
              <w:rPr>
                <w:b/>
                <w:spacing w:val="-8"/>
              </w:rPr>
              <w:t xml:space="preserve">14.  </w:t>
            </w:r>
            <w:r w:rsidRPr="001C6A69">
              <w:rPr>
                <w:spacing w:val="-8"/>
              </w:rPr>
              <w:t>Тормозные системы колесных тракторов.</w:t>
            </w:r>
          </w:p>
          <w:p w:rsidR="001E0233" w:rsidRPr="003E7698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3E7698" w:rsidRDefault="001E0233" w:rsidP="000E7298">
            <w:pPr>
              <w:jc w:val="both"/>
              <w:rPr>
                <w:b/>
                <w:spacing w:val="-8"/>
              </w:rPr>
            </w:pPr>
            <w:r w:rsidRPr="003E7698">
              <w:rPr>
                <w:b/>
                <w:spacing w:val="-8"/>
              </w:rPr>
              <w:t>Тормозные системы колесных тракторов.</w:t>
            </w:r>
          </w:p>
          <w:p w:rsidR="001E0233" w:rsidRPr="00524303" w:rsidRDefault="001E0233" w:rsidP="000E7298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 xml:space="preserve">Назначение, устройство и принцип работы. Тормозные системы с гидравлическим и пневматическим приводом.  Стояночные тормоза. Рабочие жидкости, используемые в тормозных системах с гидравлическим приводом. </w:t>
            </w:r>
            <w:r w:rsidRPr="00360E9A">
              <w:rPr>
                <w:bCs/>
              </w:rPr>
              <w:t>Устройство, ТО и ремонт</w:t>
            </w:r>
            <w:r>
              <w:rPr>
                <w:bCs/>
              </w:rPr>
              <w:t>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</w:tcPr>
          <w:p w:rsidR="001E0233" w:rsidRPr="0052430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0E7298">
        <w:tc>
          <w:tcPr>
            <w:tcW w:w="3120" w:type="dxa"/>
            <w:vMerge/>
            <w:shd w:val="clear" w:color="auto" w:fill="FFCCCC"/>
            <w:vAlign w:val="center"/>
          </w:tcPr>
          <w:p w:rsidR="001E0233" w:rsidRPr="003E7698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C6A69">
        <w:tc>
          <w:tcPr>
            <w:tcW w:w="3120" w:type="dxa"/>
            <w:vMerge/>
            <w:shd w:val="clear" w:color="auto" w:fill="FFCCCC"/>
            <w:vAlign w:val="center"/>
          </w:tcPr>
          <w:p w:rsidR="001E0233" w:rsidRPr="003E7698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shd w:val="clear" w:color="auto" w:fill="FFFFFF" w:themeFill="background1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3E7698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4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3E7698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2218EC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Практическая работа №23</w:t>
            </w:r>
            <w:r>
              <w:rPr>
                <w:spacing w:val="-8"/>
              </w:rPr>
              <w:t xml:space="preserve"> Гидравлическая система и навесное оборудование.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3E7698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2218EC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Практическая работа №24</w:t>
            </w:r>
            <w:r>
              <w:rPr>
                <w:bCs/>
              </w:rPr>
              <w:t xml:space="preserve"> Устройство, ТО и ремонт тормозных систем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 w:val="restart"/>
            <w:shd w:val="clear" w:color="auto" w:fill="FFCCCC"/>
            <w:vAlign w:val="center"/>
          </w:tcPr>
          <w:p w:rsidR="001E0233" w:rsidRPr="003E7698" w:rsidRDefault="001E0233" w:rsidP="00EA6BD7">
            <w:pPr>
              <w:rPr>
                <w:b/>
                <w:spacing w:val="-8"/>
              </w:rPr>
            </w:pPr>
            <w:r w:rsidRPr="003E7698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spacing w:val="-8"/>
              </w:rPr>
              <w:t>3.</w:t>
            </w:r>
            <w:r w:rsidRPr="003E7698">
              <w:rPr>
                <w:b/>
                <w:spacing w:val="-8"/>
              </w:rPr>
              <w:t xml:space="preserve">15.  </w:t>
            </w:r>
            <w:r w:rsidRPr="001C6A69">
              <w:rPr>
                <w:spacing w:val="-8"/>
              </w:rPr>
              <w:t>Гидроприводы тракторов.</w:t>
            </w:r>
          </w:p>
          <w:p w:rsidR="001E0233" w:rsidRPr="003E7698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3E7698" w:rsidRDefault="001E0233" w:rsidP="000E7298">
            <w:pPr>
              <w:jc w:val="both"/>
              <w:rPr>
                <w:b/>
                <w:spacing w:val="-8"/>
              </w:rPr>
            </w:pPr>
            <w:r w:rsidRPr="003E7698">
              <w:rPr>
                <w:b/>
                <w:spacing w:val="-8"/>
              </w:rPr>
              <w:t>Гидроприводы тракторов.</w:t>
            </w:r>
          </w:p>
          <w:p w:rsidR="001E0233" w:rsidRPr="00524303" w:rsidRDefault="001E0233" w:rsidP="000E7298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>Гидравлические навесные системы. Назначение, устройство и принцип работы. Правила навешивания сельскохозяйственных машин и оборудования. Рабочие жидкости, применяемые в гидравлической системе.</w:t>
            </w:r>
            <w:r w:rsidRPr="00360E9A">
              <w:rPr>
                <w:bCs/>
              </w:rPr>
              <w:t xml:space="preserve"> Устройство, ТО и ремонт</w:t>
            </w:r>
            <w:r>
              <w:rPr>
                <w:bCs/>
              </w:rPr>
              <w:t>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</w:tcPr>
          <w:p w:rsidR="001E0233" w:rsidRPr="0052430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0E7298">
        <w:tc>
          <w:tcPr>
            <w:tcW w:w="3120" w:type="dxa"/>
            <w:vMerge/>
            <w:shd w:val="clear" w:color="auto" w:fill="FFCCCC"/>
            <w:vAlign w:val="center"/>
          </w:tcPr>
          <w:p w:rsidR="001E0233" w:rsidRPr="003E7698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C6A69">
        <w:tc>
          <w:tcPr>
            <w:tcW w:w="3120" w:type="dxa"/>
            <w:vMerge/>
            <w:shd w:val="clear" w:color="auto" w:fill="FFCCCC"/>
            <w:vAlign w:val="center"/>
          </w:tcPr>
          <w:p w:rsidR="001E0233" w:rsidRPr="003E7698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shd w:val="clear" w:color="auto" w:fill="FFFFFF" w:themeFill="background1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3E7698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3E7698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2218EC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Практическая работа №25 </w:t>
            </w:r>
            <w:r>
              <w:rPr>
                <w:bCs/>
              </w:rPr>
              <w:t>Устройство, ТО и ремонт гидропривода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 w:val="restart"/>
            <w:shd w:val="clear" w:color="auto" w:fill="FFCCCC"/>
            <w:vAlign w:val="center"/>
          </w:tcPr>
          <w:p w:rsidR="001E0233" w:rsidRPr="003E7698" w:rsidRDefault="001E0233" w:rsidP="00EA6BD7">
            <w:pPr>
              <w:rPr>
                <w:b/>
                <w:spacing w:val="-8"/>
              </w:rPr>
            </w:pPr>
            <w:r w:rsidRPr="00F5116E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spacing w:val="-8"/>
              </w:rPr>
              <w:t>3.</w:t>
            </w:r>
            <w:r w:rsidRPr="00F5116E">
              <w:rPr>
                <w:b/>
                <w:spacing w:val="-8"/>
              </w:rPr>
              <w:t xml:space="preserve">16.  </w:t>
            </w:r>
            <w:r w:rsidRPr="001C6A69">
              <w:rPr>
                <w:spacing w:val="-8"/>
              </w:rPr>
              <w:t>Рабочее и вспомогательное оборудование тракторов.</w:t>
            </w: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F5116E" w:rsidRDefault="001E0233" w:rsidP="000E7298">
            <w:pPr>
              <w:jc w:val="both"/>
              <w:rPr>
                <w:b/>
                <w:spacing w:val="-8"/>
              </w:rPr>
            </w:pPr>
            <w:r w:rsidRPr="00F5116E">
              <w:rPr>
                <w:b/>
                <w:spacing w:val="-8"/>
              </w:rPr>
              <w:t>Рабочее и вспомогательное оборудование тракторов.</w:t>
            </w:r>
          </w:p>
          <w:p w:rsidR="001E0233" w:rsidRPr="00524303" w:rsidRDefault="001E0233" w:rsidP="000E7298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 xml:space="preserve">Вал отбора мощности. Приводные шкивы, механизмы включения. Прицепное устройство. </w:t>
            </w:r>
            <w:proofErr w:type="spellStart"/>
            <w:r>
              <w:rPr>
                <w:spacing w:val="-8"/>
              </w:rPr>
              <w:t>Гидрокрюк</w:t>
            </w:r>
            <w:proofErr w:type="spellEnd"/>
            <w:r>
              <w:rPr>
                <w:spacing w:val="-8"/>
              </w:rPr>
              <w:t xml:space="preserve">.  Сцепное устройство. Автомобильная лебедка.  Кабина, кузов и платформа. </w:t>
            </w:r>
            <w:r w:rsidRPr="00360E9A">
              <w:rPr>
                <w:bCs/>
              </w:rPr>
              <w:t>Устройство, ТО и ремонт</w:t>
            </w:r>
            <w:r>
              <w:rPr>
                <w:bCs/>
              </w:rPr>
              <w:t>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</w:tcPr>
          <w:p w:rsidR="001E0233" w:rsidRPr="0052430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0E7298">
        <w:tc>
          <w:tcPr>
            <w:tcW w:w="3120" w:type="dxa"/>
            <w:vMerge/>
            <w:shd w:val="clear" w:color="auto" w:fill="FFCCCC"/>
            <w:vAlign w:val="center"/>
          </w:tcPr>
          <w:p w:rsidR="001E0233" w:rsidRPr="00F5116E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C6A69">
        <w:tc>
          <w:tcPr>
            <w:tcW w:w="3120" w:type="dxa"/>
            <w:vMerge/>
            <w:shd w:val="clear" w:color="auto" w:fill="FFCCCC"/>
            <w:vAlign w:val="center"/>
          </w:tcPr>
          <w:p w:rsidR="001E0233" w:rsidRPr="00F5116E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shd w:val="clear" w:color="auto" w:fill="FFFFFF" w:themeFill="background1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F5116E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74770B" w:rsidRDefault="001E0233" w:rsidP="000E7298">
            <w:pPr>
              <w:jc w:val="both"/>
              <w:rPr>
                <w:b/>
                <w:bCs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F5116E" w:rsidRDefault="001E0233" w:rsidP="00EA6BD7">
            <w:pPr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2218EC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Практическая работа №26 </w:t>
            </w:r>
            <w:r>
              <w:rPr>
                <w:bCs/>
              </w:rPr>
              <w:t xml:space="preserve">Устройство, ТО и ремонт рабочего и вспомогательного оборудования </w:t>
            </w:r>
            <w:r>
              <w:rPr>
                <w:bCs/>
              </w:rPr>
              <w:lastRenderedPageBreak/>
              <w:t>тракторов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 w:val="restart"/>
            <w:shd w:val="clear" w:color="auto" w:fill="FFCCCC"/>
            <w:vAlign w:val="center"/>
          </w:tcPr>
          <w:p w:rsidR="001E0233" w:rsidRPr="00F5116E" w:rsidRDefault="001E0233" w:rsidP="00EA6BD7">
            <w:pPr>
              <w:rPr>
                <w:b/>
                <w:spacing w:val="-8"/>
              </w:rPr>
            </w:pPr>
            <w:r w:rsidRPr="00F5116E">
              <w:rPr>
                <w:b/>
                <w:spacing w:val="-8"/>
              </w:rPr>
              <w:lastRenderedPageBreak/>
              <w:t xml:space="preserve">Тема </w:t>
            </w:r>
            <w:r w:rsidR="00F84AA5">
              <w:rPr>
                <w:b/>
                <w:spacing w:val="-8"/>
              </w:rPr>
              <w:t>3.</w:t>
            </w:r>
            <w:r w:rsidRPr="00F5116E">
              <w:rPr>
                <w:b/>
                <w:spacing w:val="-8"/>
              </w:rPr>
              <w:t xml:space="preserve">17.  </w:t>
            </w:r>
            <w:r w:rsidRPr="001C6A69">
              <w:rPr>
                <w:spacing w:val="-8"/>
              </w:rPr>
              <w:t>Автомобили-самосвалы. Тракторные и автомобильные прицепы.</w:t>
            </w: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Содержание</w:t>
            </w:r>
          </w:p>
        </w:tc>
        <w:tc>
          <w:tcPr>
            <w:tcW w:w="1353" w:type="dxa"/>
            <w:vMerge w:val="restart"/>
            <w:shd w:val="clear" w:color="auto" w:fill="FDE9D9" w:themeFill="accent6" w:themeFillTint="33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276" w:type="dxa"/>
            <w:vMerge w:val="restart"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  <w:r>
              <w:t>2</w:t>
            </w: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9D5124" w:rsidRDefault="001E0233" w:rsidP="005B7370">
            <w:pPr>
              <w:jc w:val="both"/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F5116E" w:rsidRDefault="001E0233" w:rsidP="000E7298">
            <w:pPr>
              <w:jc w:val="both"/>
              <w:rPr>
                <w:b/>
                <w:spacing w:val="-8"/>
              </w:rPr>
            </w:pPr>
            <w:r w:rsidRPr="00F5116E">
              <w:rPr>
                <w:b/>
                <w:spacing w:val="-8"/>
              </w:rPr>
              <w:t>Автомобили-самосвалы. Тракторные и автомобильные прицепы.</w:t>
            </w:r>
          </w:p>
          <w:p w:rsidR="001E0233" w:rsidRPr="00524303" w:rsidRDefault="001E0233" w:rsidP="000E7298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>Подъемные механизмы автомобиля-самосвала. Управление подъемником. Рабочая жидкость подъемника. Тракторные прицепы, прицепы-самосвалы. Тракторные поезда.</w:t>
            </w:r>
          </w:p>
        </w:tc>
        <w:tc>
          <w:tcPr>
            <w:tcW w:w="1353" w:type="dxa"/>
            <w:vMerge/>
            <w:shd w:val="clear" w:color="auto" w:fill="FDE9D9" w:themeFill="accent6" w:themeFillTint="33"/>
          </w:tcPr>
          <w:p w:rsidR="001E0233" w:rsidRPr="0052430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FFFFFF" w:themeFill="background1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0E7298">
        <w:tc>
          <w:tcPr>
            <w:tcW w:w="3120" w:type="dxa"/>
            <w:vMerge/>
            <w:shd w:val="clear" w:color="auto" w:fill="FFCCCC"/>
            <w:vAlign w:val="center"/>
          </w:tcPr>
          <w:p w:rsidR="001E0233" w:rsidRPr="00F5116E" w:rsidRDefault="001E0233" w:rsidP="005B7370">
            <w:pPr>
              <w:jc w:val="both"/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F5116E" w:rsidRDefault="001E0233" w:rsidP="000E7298">
            <w:pPr>
              <w:jc w:val="both"/>
              <w:rPr>
                <w:b/>
                <w:spacing w:val="-8"/>
              </w:rPr>
            </w:pPr>
            <w:r>
              <w:rPr>
                <w:rFonts w:eastAsia="Calibri"/>
                <w:b/>
                <w:bCs/>
              </w:rPr>
              <w:t>Лабораторные</w:t>
            </w:r>
            <w:r>
              <w:rPr>
                <w:rFonts w:eastAsia="Calibri"/>
                <w:bCs/>
              </w:rPr>
              <w:t xml:space="preserve"> </w:t>
            </w:r>
            <w:r>
              <w:rPr>
                <w:rFonts w:eastAsia="Calibri"/>
                <w:b/>
                <w:bCs/>
              </w:rPr>
              <w:t>работы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vMerge w:val="restart"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C6A69">
        <w:tc>
          <w:tcPr>
            <w:tcW w:w="3120" w:type="dxa"/>
            <w:vMerge/>
            <w:shd w:val="clear" w:color="auto" w:fill="FFCCCC"/>
            <w:vAlign w:val="center"/>
          </w:tcPr>
          <w:p w:rsidR="001E0233" w:rsidRPr="00F5116E" w:rsidRDefault="001E0233" w:rsidP="005B7370">
            <w:pPr>
              <w:jc w:val="both"/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Default="001E0233" w:rsidP="000E7298">
            <w:pPr>
              <w:jc w:val="both"/>
              <w:rPr>
                <w:rFonts w:eastAsia="Calibri"/>
                <w:b/>
                <w:bCs/>
              </w:rPr>
            </w:pPr>
            <w:r>
              <w:t>Не предусмотрены</w:t>
            </w:r>
          </w:p>
        </w:tc>
        <w:tc>
          <w:tcPr>
            <w:tcW w:w="1353" w:type="dxa"/>
            <w:vMerge/>
            <w:shd w:val="clear" w:color="auto" w:fill="FFFFFF" w:themeFill="background1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F5116E" w:rsidRDefault="001E0233" w:rsidP="005B7370">
            <w:pPr>
              <w:jc w:val="both"/>
              <w:rPr>
                <w:b/>
                <w:spacing w:val="-8"/>
              </w:rPr>
            </w:pPr>
          </w:p>
        </w:tc>
        <w:tc>
          <w:tcPr>
            <w:tcW w:w="9922" w:type="dxa"/>
            <w:gridSpan w:val="4"/>
            <w:shd w:val="clear" w:color="auto" w:fill="FFFFFF" w:themeFill="background1"/>
            <w:vAlign w:val="center"/>
          </w:tcPr>
          <w:p w:rsidR="001E0233" w:rsidRPr="00F5116E" w:rsidRDefault="001E0233" w:rsidP="000E7298">
            <w:pPr>
              <w:jc w:val="both"/>
              <w:rPr>
                <w:b/>
                <w:spacing w:val="-8"/>
              </w:rPr>
            </w:pPr>
            <w:r>
              <w:rPr>
                <w:rFonts w:eastAsia="Calibri"/>
                <w:b/>
                <w:bCs/>
              </w:rPr>
              <w:t>Практические занятия</w:t>
            </w:r>
          </w:p>
        </w:tc>
        <w:tc>
          <w:tcPr>
            <w:tcW w:w="1353" w:type="dxa"/>
            <w:vMerge w:val="restart"/>
            <w:shd w:val="clear" w:color="auto" w:fill="CCFFCC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1E0233">
        <w:tc>
          <w:tcPr>
            <w:tcW w:w="3120" w:type="dxa"/>
            <w:vMerge/>
            <w:shd w:val="clear" w:color="auto" w:fill="FFCCCC"/>
            <w:vAlign w:val="center"/>
          </w:tcPr>
          <w:p w:rsidR="001E0233" w:rsidRPr="00F5116E" w:rsidRDefault="001E0233" w:rsidP="005B7370">
            <w:pPr>
              <w:jc w:val="both"/>
              <w:rPr>
                <w:b/>
                <w:spacing w:val="-8"/>
              </w:rPr>
            </w:pP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1E0233" w:rsidRDefault="001E0233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1E0233" w:rsidRPr="00F5116E" w:rsidRDefault="001E0233" w:rsidP="002218EC">
            <w:pPr>
              <w:jc w:val="both"/>
              <w:rPr>
                <w:b/>
                <w:spacing w:val="-8"/>
              </w:rPr>
            </w:pPr>
            <w:r>
              <w:rPr>
                <w:rFonts w:eastAsia="Calibri"/>
                <w:b/>
                <w:bCs/>
              </w:rPr>
              <w:t xml:space="preserve">Практическая работа №27 </w:t>
            </w:r>
            <w:r>
              <w:rPr>
                <w:bCs/>
              </w:rPr>
              <w:t>Устройство, ТО и ремонт подъемных механизмов</w:t>
            </w:r>
          </w:p>
        </w:tc>
        <w:tc>
          <w:tcPr>
            <w:tcW w:w="1353" w:type="dxa"/>
            <w:vMerge/>
            <w:shd w:val="clear" w:color="auto" w:fill="CCFFCC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D0256E" w:rsidRPr="00884B32" w:rsidTr="001E0233">
        <w:tc>
          <w:tcPr>
            <w:tcW w:w="3120" w:type="dxa"/>
            <w:shd w:val="clear" w:color="auto" w:fill="FFCCCC"/>
            <w:vAlign w:val="center"/>
          </w:tcPr>
          <w:p w:rsidR="00D0256E" w:rsidRPr="00F5116E" w:rsidRDefault="00D0256E" w:rsidP="005B7370">
            <w:pPr>
              <w:jc w:val="both"/>
              <w:rPr>
                <w:b/>
                <w:spacing w:val="-8"/>
              </w:rPr>
            </w:pPr>
            <w:r>
              <w:rPr>
                <w:b/>
                <w:spacing w:val="-8"/>
              </w:rPr>
              <w:t>Зачет</w:t>
            </w:r>
          </w:p>
        </w:tc>
        <w:tc>
          <w:tcPr>
            <w:tcW w:w="567" w:type="dxa"/>
            <w:gridSpan w:val="2"/>
            <w:shd w:val="clear" w:color="auto" w:fill="FFFFFF" w:themeFill="background1"/>
            <w:vAlign w:val="center"/>
          </w:tcPr>
          <w:p w:rsidR="00D0256E" w:rsidRDefault="00D0256E" w:rsidP="00AC09AF">
            <w:pPr>
              <w:rPr>
                <w:rFonts w:eastAsia="Calibri"/>
                <w:b/>
                <w:bCs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D0256E" w:rsidRDefault="00D0256E" w:rsidP="002218EC">
            <w:pPr>
              <w:jc w:val="both"/>
              <w:rPr>
                <w:rFonts w:eastAsia="Calibri"/>
                <w:b/>
                <w:bCs/>
              </w:rPr>
            </w:pPr>
          </w:p>
        </w:tc>
        <w:tc>
          <w:tcPr>
            <w:tcW w:w="1353" w:type="dxa"/>
            <w:shd w:val="clear" w:color="auto" w:fill="CCFFCC"/>
          </w:tcPr>
          <w:p w:rsidR="00D0256E" w:rsidRDefault="00D0256E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D0256E" w:rsidRPr="00884B32" w:rsidRDefault="00D0256E" w:rsidP="00AC09AF">
            <w:pPr>
              <w:jc w:val="center"/>
            </w:pPr>
          </w:p>
        </w:tc>
      </w:tr>
      <w:tr w:rsidR="001E0233" w:rsidRPr="00884B32" w:rsidTr="00EA6BD7">
        <w:tc>
          <w:tcPr>
            <w:tcW w:w="13042" w:type="dxa"/>
            <w:gridSpan w:val="5"/>
            <w:shd w:val="clear" w:color="auto" w:fill="FFCCCC"/>
            <w:vAlign w:val="center"/>
          </w:tcPr>
          <w:p w:rsidR="001E0233" w:rsidRDefault="001E0233" w:rsidP="002218EC">
            <w:pPr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 xml:space="preserve">Самостоятельная работа при изучении раздела </w:t>
            </w:r>
          </w:p>
          <w:p w:rsidR="001E0233" w:rsidRDefault="001E0233" w:rsidP="00FB1C3C">
            <w:pPr>
              <w:ind w:left="459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Систематическая проработка конспектов занятий, учебной и технической литературы. Рефераты, доклады, выступления, сообщения, составление технологических карт, опорных конспектов таблиц и схем, решение задач.</w:t>
            </w:r>
          </w:p>
          <w:p w:rsidR="001E0233" w:rsidRPr="00524303" w:rsidRDefault="001E0233" w:rsidP="00FB1C3C">
            <w:pPr>
              <w:ind w:left="459"/>
              <w:jc w:val="both"/>
              <w:rPr>
                <w:spacing w:val="-8"/>
              </w:rPr>
            </w:pPr>
            <w:r>
              <w:rPr>
                <w:rFonts w:eastAsia="Calibri"/>
                <w:bCs/>
              </w:rPr>
              <w:t>Подготовка к практическим занятиям и лабораторным работам.</w:t>
            </w:r>
          </w:p>
        </w:tc>
        <w:tc>
          <w:tcPr>
            <w:tcW w:w="1353" w:type="dxa"/>
            <w:vMerge w:val="restart"/>
            <w:shd w:val="clear" w:color="auto" w:fill="FFFFFF" w:themeFill="background1"/>
          </w:tcPr>
          <w:p w:rsidR="001E0233" w:rsidRPr="0052430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27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EA6BD7">
        <w:tc>
          <w:tcPr>
            <w:tcW w:w="13042" w:type="dxa"/>
            <w:gridSpan w:val="5"/>
            <w:shd w:val="clear" w:color="auto" w:fill="FFCCCC"/>
            <w:vAlign w:val="center"/>
          </w:tcPr>
          <w:p w:rsidR="001E0233" w:rsidRDefault="001E0233" w:rsidP="002218EC">
            <w:pPr>
              <w:rPr>
                <w:b/>
              </w:rPr>
            </w:pPr>
            <w:r>
              <w:rPr>
                <w:b/>
              </w:rPr>
              <w:t>Примерная тематика внеаудиторной самостоятельной работы</w:t>
            </w:r>
          </w:p>
          <w:p w:rsidR="001E0233" w:rsidRDefault="001E0233" w:rsidP="000E7298">
            <w:pPr>
              <w:jc w:val="both"/>
              <w:rPr>
                <w:b/>
                <w:spacing w:val="-8"/>
              </w:rPr>
            </w:pPr>
            <w:r>
              <w:rPr>
                <w:b/>
                <w:spacing w:val="-8"/>
              </w:rPr>
              <w:t>Самостоятельная работа</w:t>
            </w:r>
          </w:p>
          <w:p w:rsidR="001E0233" w:rsidRDefault="001E0233" w:rsidP="001B2162">
            <w:pPr>
              <w:ind w:firstLine="459"/>
              <w:jc w:val="both"/>
              <w:rPr>
                <w:spacing w:val="-8"/>
              </w:rPr>
            </w:pPr>
            <w:r>
              <w:rPr>
                <w:spacing w:val="-8"/>
              </w:rPr>
              <w:t>1. Двигатели тракторов.</w:t>
            </w:r>
          </w:p>
          <w:p w:rsidR="001E0233" w:rsidRPr="00BC58B6" w:rsidRDefault="001B2162" w:rsidP="001B2162">
            <w:pPr>
              <w:ind w:firstLine="459"/>
              <w:jc w:val="both"/>
              <w:rPr>
                <w:spacing w:val="-8"/>
              </w:rPr>
            </w:pPr>
            <w:r>
              <w:rPr>
                <w:spacing w:val="-8"/>
              </w:rPr>
              <w:t>2</w:t>
            </w:r>
            <w:r w:rsidR="001E0233">
              <w:rPr>
                <w:spacing w:val="-8"/>
              </w:rPr>
              <w:t>. Однодисковое и двухдисковое  сцепление.</w:t>
            </w:r>
          </w:p>
        </w:tc>
        <w:tc>
          <w:tcPr>
            <w:tcW w:w="1353" w:type="dxa"/>
            <w:vMerge/>
            <w:shd w:val="clear" w:color="auto" w:fill="FFFFFF" w:themeFill="background1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EA6BD7">
        <w:tc>
          <w:tcPr>
            <w:tcW w:w="13042" w:type="dxa"/>
            <w:gridSpan w:val="5"/>
            <w:shd w:val="clear" w:color="auto" w:fill="FFCCCC"/>
            <w:vAlign w:val="center"/>
          </w:tcPr>
          <w:p w:rsidR="001E0233" w:rsidRPr="002218EC" w:rsidRDefault="001E0233" w:rsidP="002218EC">
            <w:pPr>
              <w:rPr>
                <w:rFonts w:eastAsia="Calibri"/>
                <w:bCs/>
                <w:i/>
              </w:rPr>
            </w:pPr>
            <w:r>
              <w:rPr>
                <w:rFonts w:eastAsia="Calibri"/>
                <w:b/>
                <w:bCs/>
              </w:rPr>
              <w:t>Учебная практика</w:t>
            </w:r>
            <w:r>
              <w:rPr>
                <w:rFonts w:eastAsia="Calibri"/>
                <w:bCs/>
                <w:i/>
              </w:rPr>
              <w:t xml:space="preserve"> </w:t>
            </w:r>
            <w:r>
              <w:t>не предусмотрена</w:t>
            </w:r>
          </w:p>
        </w:tc>
        <w:tc>
          <w:tcPr>
            <w:tcW w:w="1353" w:type="dxa"/>
            <w:shd w:val="clear" w:color="auto" w:fill="FFFFFF" w:themeFill="background1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1E0233" w:rsidRPr="00884B32" w:rsidTr="00FB1C3C">
        <w:tc>
          <w:tcPr>
            <w:tcW w:w="13042" w:type="dxa"/>
            <w:gridSpan w:val="5"/>
            <w:tcBorders>
              <w:bottom w:val="single" w:sz="4" w:space="0" w:color="auto"/>
            </w:tcBorders>
            <w:shd w:val="clear" w:color="auto" w:fill="FFCCCC"/>
            <w:vAlign w:val="center"/>
          </w:tcPr>
          <w:p w:rsidR="001E0233" w:rsidRPr="002218EC" w:rsidRDefault="001E0233" w:rsidP="002218EC">
            <w:pPr>
              <w:rPr>
                <w:i/>
              </w:rPr>
            </w:pPr>
            <w:r>
              <w:rPr>
                <w:rFonts w:eastAsia="Calibri"/>
                <w:b/>
                <w:bCs/>
              </w:rPr>
              <w:t>Производственная практика</w:t>
            </w:r>
            <w:r>
              <w:rPr>
                <w:i/>
              </w:rPr>
              <w:t xml:space="preserve"> </w:t>
            </w:r>
            <w:r>
              <w:t xml:space="preserve">не </w:t>
            </w:r>
            <w:proofErr w:type="gramStart"/>
            <w:r>
              <w:t>предусмотрены</w:t>
            </w:r>
            <w:proofErr w:type="gramEnd"/>
          </w:p>
        </w:tc>
        <w:tc>
          <w:tcPr>
            <w:tcW w:w="1353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1E0233" w:rsidRDefault="001E0233" w:rsidP="000E729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1E0233" w:rsidRPr="00884B32" w:rsidRDefault="001E0233" w:rsidP="00AC09AF">
            <w:pPr>
              <w:jc w:val="center"/>
            </w:pPr>
          </w:p>
        </w:tc>
      </w:tr>
      <w:tr w:rsidR="00FB1C3C" w:rsidRPr="00884B32" w:rsidTr="00EA6BD7">
        <w:tc>
          <w:tcPr>
            <w:tcW w:w="13042" w:type="dxa"/>
            <w:gridSpan w:val="5"/>
            <w:shd w:val="clear" w:color="auto" w:fill="B6DDE8" w:themeFill="accent5" w:themeFillTint="66"/>
            <w:vAlign w:val="center"/>
          </w:tcPr>
          <w:p w:rsidR="00FB1C3C" w:rsidRPr="009D5124" w:rsidRDefault="00FB1C3C" w:rsidP="00FB1C3C">
            <w:pPr>
              <w:jc w:val="right"/>
              <w:rPr>
                <w:b/>
                <w:spacing w:val="-8"/>
              </w:rPr>
            </w:pPr>
            <w:r>
              <w:rPr>
                <w:b/>
                <w:spacing w:val="-8"/>
              </w:rPr>
              <w:t>ИТОГО</w:t>
            </w:r>
          </w:p>
        </w:tc>
        <w:tc>
          <w:tcPr>
            <w:tcW w:w="1353" w:type="dxa"/>
            <w:shd w:val="clear" w:color="auto" w:fill="B6DDE8" w:themeFill="accent5" w:themeFillTint="66"/>
          </w:tcPr>
          <w:p w:rsidR="00FB1C3C" w:rsidRPr="00FB1C3C" w:rsidRDefault="00FB1C3C" w:rsidP="00AC09AF">
            <w:pPr>
              <w:jc w:val="center"/>
              <w:rPr>
                <w:b/>
              </w:rPr>
            </w:pPr>
            <w:r w:rsidRPr="00FB1C3C">
              <w:rPr>
                <w:b/>
              </w:rPr>
              <w:t>797</w:t>
            </w:r>
          </w:p>
        </w:tc>
        <w:tc>
          <w:tcPr>
            <w:tcW w:w="1276" w:type="dxa"/>
            <w:vMerge/>
            <w:shd w:val="clear" w:color="auto" w:fill="C0C0C0"/>
            <w:vAlign w:val="center"/>
          </w:tcPr>
          <w:p w:rsidR="00FB1C3C" w:rsidRPr="00884B32" w:rsidRDefault="00FB1C3C" w:rsidP="00AC09AF">
            <w:pPr>
              <w:jc w:val="center"/>
            </w:pPr>
          </w:p>
        </w:tc>
      </w:tr>
    </w:tbl>
    <w:p w:rsidR="00402844" w:rsidRPr="004415ED" w:rsidRDefault="00402844" w:rsidP="003607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both"/>
      </w:pPr>
      <w:r w:rsidRPr="004415ED">
        <w:t xml:space="preserve">Для характеристики уровня освоения учебного материала используются следующие обозначения: </w:t>
      </w:r>
    </w:p>
    <w:p w:rsidR="00402844" w:rsidRPr="004415ED" w:rsidRDefault="00402844" w:rsidP="003607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both"/>
      </w:pPr>
      <w:r w:rsidRPr="004415ED">
        <w:t xml:space="preserve">1 – </w:t>
      </w:r>
      <w:proofErr w:type="gramStart"/>
      <w:r w:rsidRPr="004415ED">
        <w:t>ознакомительный</w:t>
      </w:r>
      <w:proofErr w:type="gramEnd"/>
      <w:r w:rsidRPr="004415ED">
        <w:t xml:space="preserve"> (узнавание ранее изученных объектов, свойств); </w:t>
      </w:r>
    </w:p>
    <w:p w:rsidR="00402844" w:rsidRPr="004415ED" w:rsidRDefault="00402844" w:rsidP="003607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both"/>
      </w:pPr>
      <w:r w:rsidRPr="004415ED">
        <w:t>2 – </w:t>
      </w:r>
      <w:proofErr w:type="gramStart"/>
      <w:r w:rsidRPr="004415ED">
        <w:t>репродуктивный</w:t>
      </w:r>
      <w:proofErr w:type="gramEnd"/>
      <w:r w:rsidRPr="004415ED">
        <w:t xml:space="preserve"> (выполнение деятельности по образцу, инструкции или под руководством); </w:t>
      </w:r>
    </w:p>
    <w:p w:rsidR="00402844" w:rsidRPr="004415ED" w:rsidRDefault="00402844" w:rsidP="003607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both"/>
        <w:rPr>
          <w:i/>
          <w:iCs/>
        </w:rPr>
      </w:pPr>
      <w:r w:rsidRPr="004415ED">
        <w:t xml:space="preserve">3 – </w:t>
      </w:r>
      <w:proofErr w:type="gramStart"/>
      <w:r w:rsidRPr="004415ED">
        <w:t>продуктивный</w:t>
      </w:r>
      <w:proofErr w:type="gramEnd"/>
      <w:r w:rsidRPr="004415ED">
        <w:t xml:space="preserve"> (планирование и самостоятельное выполнение деятельности, решение проблемных задач).</w:t>
      </w:r>
    </w:p>
    <w:p w:rsidR="00402844" w:rsidRDefault="00402844" w:rsidP="001E6943">
      <w:pPr>
        <w:shd w:val="clear" w:color="auto" w:fill="FFFFFF"/>
        <w:ind w:right="5"/>
        <w:jc w:val="both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402844" w:rsidRDefault="00402844" w:rsidP="00360777">
      <w:pPr>
        <w:shd w:val="clear" w:color="auto" w:fill="FFFFFF"/>
        <w:ind w:left="125" w:right="125"/>
        <w:jc w:val="both"/>
        <w:rPr>
          <w:sz w:val="24"/>
          <w:szCs w:val="24"/>
        </w:rPr>
        <w:sectPr w:rsidR="00402844" w:rsidSect="001E6943">
          <w:pgSz w:w="16840" w:h="11907" w:code="9"/>
          <w:pgMar w:top="851" w:right="964" w:bottom="851" w:left="1701" w:header="709" w:footer="709" w:gutter="0"/>
          <w:cols w:space="708"/>
          <w:docGrid w:linePitch="360"/>
        </w:sectPr>
      </w:pPr>
    </w:p>
    <w:p w:rsidR="00402844" w:rsidRDefault="00402844" w:rsidP="00360777">
      <w:pPr>
        <w:pStyle w:val="10"/>
        <w:widowControl/>
        <w:tabs>
          <w:tab w:val="left" w:pos="426"/>
        </w:tabs>
        <w:autoSpaceDE/>
        <w:autoSpaceDN/>
        <w:adjustRightInd/>
        <w:spacing w:before="0" w:after="0"/>
        <w:jc w:val="center"/>
        <w:rPr>
          <w:rFonts w:ascii="Times New Roman" w:hAnsi="Times New Roman" w:cs="Times New Roman"/>
          <w:caps/>
          <w:sz w:val="24"/>
          <w:szCs w:val="24"/>
        </w:rPr>
      </w:pPr>
      <w:bookmarkStart w:id="7" w:name="_Toc315252776"/>
      <w:bookmarkStart w:id="8" w:name="_Toc315252842"/>
      <w:bookmarkStart w:id="9" w:name="_Toc460426614"/>
      <w:r w:rsidRPr="00E678B1">
        <w:rPr>
          <w:rFonts w:ascii="Times New Roman" w:hAnsi="Times New Roman" w:cs="Times New Roman"/>
          <w:caps/>
          <w:sz w:val="24"/>
          <w:szCs w:val="24"/>
        </w:rPr>
        <w:lastRenderedPageBreak/>
        <w:t>4. УСЛОВИЯ РЕАЛИЗАЦИИ ПРОГРАММЫ МОДУЛЯ</w:t>
      </w:r>
      <w:bookmarkEnd w:id="7"/>
      <w:bookmarkEnd w:id="8"/>
      <w:bookmarkEnd w:id="9"/>
    </w:p>
    <w:p w:rsidR="00EA6BD7" w:rsidRPr="00EA6BD7" w:rsidRDefault="00EA6BD7" w:rsidP="00EA6BD7"/>
    <w:p w:rsidR="00402844" w:rsidRDefault="00402844" w:rsidP="00360777">
      <w:pPr>
        <w:shd w:val="clear" w:color="auto" w:fill="FFFFFF"/>
        <w:tabs>
          <w:tab w:val="left" w:pos="426"/>
          <w:tab w:val="left" w:pos="504"/>
        </w:tabs>
        <w:rPr>
          <w:b/>
          <w:bCs/>
          <w:spacing w:val="-1"/>
          <w:sz w:val="24"/>
          <w:szCs w:val="24"/>
        </w:rPr>
      </w:pPr>
      <w:r w:rsidRPr="00E678B1">
        <w:rPr>
          <w:b/>
          <w:bCs/>
          <w:spacing w:val="-8"/>
          <w:sz w:val="24"/>
          <w:szCs w:val="24"/>
        </w:rPr>
        <w:t>4.1.</w:t>
      </w:r>
      <w:r w:rsidRPr="00E678B1">
        <w:rPr>
          <w:b/>
          <w:bCs/>
          <w:sz w:val="24"/>
          <w:szCs w:val="24"/>
        </w:rPr>
        <w:tab/>
      </w:r>
      <w:r w:rsidRPr="00E678B1">
        <w:rPr>
          <w:b/>
          <w:bCs/>
          <w:spacing w:val="-1"/>
          <w:sz w:val="24"/>
          <w:szCs w:val="24"/>
        </w:rPr>
        <w:t>Требования к минимальному материально-техническому обеспечению</w:t>
      </w:r>
    </w:p>
    <w:p w:rsidR="00EA6BD7" w:rsidRPr="00E678B1" w:rsidRDefault="00EA6BD7" w:rsidP="00360777">
      <w:pPr>
        <w:shd w:val="clear" w:color="auto" w:fill="FFFFFF"/>
        <w:tabs>
          <w:tab w:val="left" w:pos="426"/>
          <w:tab w:val="left" w:pos="504"/>
        </w:tabs>
        <w:rPr>
          <w:sz w:val="24"/>
          <w:szCs w:val="24"/>
        </w:rPr>
      </w:pPr>
    </w:p>
    <w:p w:rsidR="00EA6BD7" w:rsidRDefault="00402844" w:rsidP="00EA6BD7">
      <w:pPr>
        <w:shd w:val="clear" w:color="auto" w:fill="FFFFFF"/>
        <w:tabs>
          <w:tab w:val="left" w:pos="426"/>
        </w:tabs>
        <w:ind w:hanging="567"/>
        <w:rPr>
          <w:sz w:val="24"/>
          <w:szCs w:val="24"/>
        </w:rPr>
      </w:pPr>
      <w:r w:rsidRPr="00E678B1">
        <w:rPr>
          <w:sz w:val="24"/>
          <w:szCs w:val="24"/>
        </w:rPr>
        <w:t>Реализация программы ПМ тре</w:t>
      </w:r>
      <w:r>
        <w:rPr>
          <w:sz w:val="24"/>
          <w:szCs w:val="24"/>
        </w:rPr>
        <w:t>бует наличия</w:t>
      </w:r>
      <w:r w:rsidR="00EA6BD7">
        <w:rPr>
          <w:sz w:val="24"/>
          <w:szCs w:val="24"/>
        </w:rPr>
        <w:t>:</w:t>
      </w:r>
    </w:p>
    <w:p w:rsidR="00EA6BD7" w:rsidRDefault="00402844" w:rsidP="00EA6BD7">
      <w:pPr>
        <w:shd w:val="clear" w:color="auto" w:fill="FFFFFF"/>
        <w:tabs>
          <w:tab w:val="left" w:pos="426"/>
        </w:tabs>
        <w:ind w:hanging="567"/>
        <w:rPr>
          <w:i/>
          <w:iCs/>
          <w:sz w:val="24"/>
          <w:szCs w:val="24"/>
        </w:rPr>
      </w:pPr>
      <w:r>
        <w:rPr>
          <w:sz w:val="24"/>
          <w:szCs w:val="24"/>
        </w:rPr>
        <w:t xml:space="preserve"> учебных кабинетов</w:t>
      </w:r>
      <w:r w:rsidRPr="00E678B1">
        <w:rPr>
          <w:sz w:val="24"/>
          <w:szCs w:val="24"/>
        </w:rPr>
        <w:t xml:space="preserve"> </w:t>
      </w:r>
    </w:p>
    <w:p w:rsidR="00EA6BD7" w:rsidRDefault="00EA6BD7" w:rsidP="00EA6BD7">
      <w:pPr>
        <w:pStyle w:val="af6"/>
        <w:numPr>
          <w:ilvl w:val="0"/>
          <w:numId w:val="30"/>
        </w:numPr>
        <w:shd w:val="clear" w:color="auto" w:fill="FFFFFF"/>
        <w:tabs>
          <w:tab w:val="left" w:pos="426"/>
        </w:tabs>
        <w:ind w:hanging="567"/>
        <w:rPr>
          <w:sz w:val="24"/>
          <w:szCs w:val="24"/>
        </w:rPr>
      </w:pPr>
      <w:r>
        <w:rPr>
          <w:sz w:val="24"/>
          <w:szCs w:val="24"/>
        </w:rPr>
        <w:t>Тракторы</w:t>
      </w:r>
    </w:p>
    <w:p w:rsidR="00EA6BD7" w:rsidRDefault="00EA6BD7" w:rsidP="00EA6BD7">
      <w:pPr>
        <w:pStyle w:val="af6"/>
        <w:numPr>
          <w:ilvl w:val="0"/>
          <w:numId w:val="30"/>
        </w:numPr>
        <w:shd w:val="clear" w:color="auto" w:fill="FFFFFF"/>
        <w:tabs>
          <w:tab w:val="left" w:pos="426"/>
        </w:tabs>
        <w:ind w:hanging="567"/>
        <w:rPr>
          <w:sz w:val="24"/>
          <w:szCs w:val="24"/>
        </w:rPr>
      </w:pPr>
      <w:r>
        <w:rPr>
          <w:sz w:val="24"/>
          <w:szCs w:val="24"/>
        </w:rPr>
        <w:t>Сельскохозяйственные машины</w:t>
      </w:r>
    </w:p>
    <w:p w:rsidR="00EA6BD7" w:rsidRDefault="00402844" w:rsidP="00EA6BD7">
      <w:pPr>
        <w:shd w:val="clear" w:color="auto" w:fill="FFFFFF"/>
        <w:tabs>
          <w:tab w:val="left" w:pos="426"/>
        </w:tabs>
        <w:ind w:hanging="567"/>
        <w:rPr>
          <w:i/>
          <w:iCs/>
          <w:sz w:val="24"/>
          <w:szCs w:val="24"/>
        </w:rPr>
      </w:pPr>
      <w:r w:rsidRPr="00EA6BD7">
        <w:rPr>
          <w:sz w:val="24"/>
          <w:szCs w:val="24"/>
        </w:rPr>
        <w:t xml:space="preserve">мастерских </w:t>
      </w:r>
    </w:p>
    <w:p w:rsidR="00EA6BD7" w:rsidRPr="00EA6BD7" w:rsidRDefault="00EA6BD7" w:rsidP="00EA6BD7">
      <w:pPr>
        <w:pStyle w:val="af6"/>
        <w:numPr>
          <w:ilvl w:val="0"/>
          <w:numId w:val="31"/>
        </w:numPr>
        <w:shd w:val="clear" w:color="auto" w:fill="FFFFFF"/>
        <w:tabs>
          <w:tab w:val="left" w:pos="426"/>
        </w:tabs>
        <w:ind w:hanging="567"/>
        <w:rPr>
          <w:sz w:val="24"/>
          <w:szCs w:val="24"/>
        </w:rPr>
      </w:pPr>
      <w:r w:rsidRPr="00EA6BD7">
        <w:rPr>
          <w:iCs/>
          <w:sz w:val="24"/>
          <w:szCs w:val="24"/>
        </w:rPr>
        <w:t>Тракторы</w:t>
      </w:r>
    </w:p>
    <w:p w:rsidR="00EA6BD7" w:rsidRPr="00EA6BD7" w:rsidRDefault="00EA6BD7" w:rsidP="00EA6BD7">
      <w:pPr>
        <w:pStyle w:val="af6"/>
        <w:numPr>
          <w:ilvl w:val="0"/>
          <w:numId w:val="31"/>
        </w:numPr>
        <w:shd w:val="clear" w:color="auto" w:fill="FFFFFF"/>
        <w:tabs>
          <w:tab w:val="left" w:pos="426"/>
        </w:tabs>
        <w:ind w:hanging="567"/>
        <w:rPr>
          <w:sz w:val="24"/>
          <w:szCs w:val="24"/>
        </w:rPr>
      </w:pPr>
      <w:r w:rsidRPr="00EA6BD7">
        <w:rPr>
          <w:iCs/>
          <w:sz w:val="24"/>
          <w:szCs w:val="24"/>
        </w:rPr>
        <w:t>Сельскохозяйственные машины</w:t>
      </w:r>
    </w:p>
    <w:p w:rsidR="00EA6BD7" w:rsidRPr="00EA6BD7" w:rsidRDefault="00EA6BD7" w:rsidP="00EA6BD7">
      <w:pPr>
        <w:pStyle w:val="af6"/>
        <w:shd w:val="clear" w:color="auto" w:fill="FFFFFF"/>
        <w:tabs>
          <w:tab w:val="left" w:pos="426"/>
        </w:tabs>
        <w:ind w:left="-567"/>
        <w:rPr>
          <w:sz w:val="24"/>
          <w:szCs w:val="24"/>
        </w:rPr>
      </w:pPr>
      <w:r w:rsidRPr="00EA6BD7">
        <w:rPr>
          <w:sz w:val="24"/>
          <w:szCs w:val="24"/>
        </w:rPr>
        <w:t>Оборудование учебного кабинета:</w:t>
      </w:r>
    </w:p>
    <w:p w:rsidR="00EA6BD7" w:rsidRPr="00961E8D" w:rsidRDefault="00EA6BD7" w:rsidP="00EA6BD7">
      <w:pPr>
        <w:pStyle w:val="Default"/>
        <w:numPr>
          <w:ilvl w:val="0"/>
          <w:numId w:val="32"/>
        </w:numPr>
        <w:ind w:left="426" w:hanging="284"/>
      </w:pPr>
      <w:r w:rsidRPr="00961E8D">
        <w:t xml:space="preserve">классная доска </w:t>
      </w:r>
    </w:p>
    <w:p w:rsidR="00EA6BD7" w:rsidRPr="00961E8D" w:rsidRDefault="00EA6BD7" w:rsidP="00EA6BD7">
      <w:pPr>
        <w:pStyle w:val="Default"/>
        <w:numPr>
          <w:ilvl w:val="0"/>
          <w:numId w:val="32"/>
        </w:numPr>
        <w:ind w:left="426" w:hanging="284"/>
      </w:pPr>
      <w:r w:rsidRPr="00961E8D">
        <w:t xml:space="preserve">рабочий стол преподавателя </w:t>
      </w:r>
    </w:p>
    <w:p w:rsidR="00EA6BD7" w:rsidRPr="00961E8D" w:rsidRDefault="00EA6BD7" w:rsidP="00EA6BD7">
      <w:pPr>
        <w:pStyle w:val="Default"/>
        <w:numPr>
          <w:ilvl w:val="0"/>
          <w:numId w:val="32"/>
        </w:numPr>
        <w:ind w:left="426" w:hanging="284"/>
      </w:pPr>
      <w:r w:rsidRPr="00961E8D">
        <w:t xml:space="preserve">стулья </w:t>
      </w:r>
    </w:p>
    <w:p w:rsidR="00EA6BD7" w:rsidRDefault="00EA6BD7" w:rsidP="00EA6BD7">
      <w:pPr>
        <w:pStyle w:val="Default"/>
        <w:numPr>
          <w:ilvl w:val="0"/>
          <w:numId w:val="32"/>
        </w:numPr>
        <w:ind w:left="426" w:hanging="284"/>
      </w:pPr>
      <w:r w:rsidRPr="00961E8D">
        <w:t>аптечка</w:t>
      </w:r>
    </w:p>
    <w:p w:rsidR="00EA6BD7" w:rsidRPr="00961E8D" w:rsidRDefault="00EA6BD7" w:rsidP="00EA6BD7">
      <w:pPr>
        <w:pStyle w:val="Default"/>
        <w:ind w:hanging="567"/>
      </w:pPr>
      <w:r w:rsidRPr="00961E8D">
        <w:t xml:space="preserve">Комплект буклетов по темам: </w:t>
      </w:r>
    </w:p>
    <w:p w:rsidR="00EA6BD7" w:rsidRDefault="00EA6BD7" w:rsidP="00EA6BD7">
      <w:pPr>
        <w:pStyle w:val="Default"/>
        <w:numPr>
          <w:ilvl w:val="0"/>
          <w:numId w:val="33"/>
        </w:numPr>
        <w:ind w:left="426" w:hanging="284"/>
        <w:rPr>
          <w:sz w:val="23"/>
          <w:szCs w:val="23"/>
        </w:rPr>
      </w:pPr>
      <w:r>
        <w:rPr>
          <w:sz w:val="23"/>
          <w:szCs w:val="23"/>
        </w:rPr>
        <w:t xml:space="preserve">-«Комплекс МТА для обработки почвы» </w:t>
      </w:r>
    </w:p>
    <w:p w:rsidR="00EA6BD7" w:rsidRDefault="00EA6BD7" w:rsidP="00EA6BD7">
      <w:pPr>
        <w:pStyle w:val="Default"/>
        <w:numPr>
          <w:ilvl w:val="0"/>
          <w:numId w:val="33"/>
        </w:numPr>
        <w:ind w:left="426" w:hanging="284"/>
        <w:rPr>
          <w:sz w:val="23"/>
          <w:szCs w:val="23"/>
        </w:rPr>
      </w:pPr>
      <w:r>
        <w:rPr>
          <w:sz w:val="23"/>
          <w:szCs w:val="23"/>
        </w:rPr>
        <w:t xml:space="preserve">-« Комплекс МТА для внесения удобрений» </w:t>
      </w:r>
    </w:p>
    <w:p w:rsidR="00EA6BD7" w:rsidRDefault="00EA6BD7" w:rsidP="00EA6BD7">
      <w:pPr>
        <w:pStyle w:val="Default"/>
        <w:numPr>
          <w:ilvl w:val="0"/>
          <w:numId w:val="33"/>
        </w:numPr>
        <w:ind w:left="426" w:hanging="284"/>
        <w:rPr>
          <w:sz w:val="23"/>
          <w:szCs w:val="23"/>
        </w:rPr>
      </w:pPr>
      <w:r>
        <w:rPr>
          <w:sz w:val="23"/>
          <w:szCs w:val="23"/>
        </w:rPr>
        <w:t xml:space="preserve">-« Комплекс МТА для химической защиты посевов» </w:t>
      </w:r>
    </w:p>
    <w:p w:rsidR="00EA6BD7" w:rsidRDefault="00EA6BD7" w:rsidP="00EA6BD7">
      <w:pPr>
        <w:pStyle w:val="Default"/>
        <w:numPr>
          <w:ilvl w:val="0"/>
          <w:numId w:val="33"/>
        </w:numPr>
        <w:ind w:left="426" w:hanging="284"/>
        <w:rPr>
          <w:sz w:val="23"/>
          <w:szCs w:val="23"/>
        </w:rPr>
      </w:pPr>
      <w:r>
        <w:rPr>
          <w:sz w:val="23"/>
          <w:szCs w:val="23"/>
        </w:rPr>
        <w:t xml:space="preserve">-« Комплекс МТА для транспортных работ» </w:t>
      </w:r>
    </w:p>
    <w:p w:rsidR="00EA6BD7" w:rsidRDefault="00EA6BD7" w:rsidP="00EA6BD7">
      <w:pPr>
        <w:pStyle w:val="Default"/>
        <w:numPr>
          <w:ilvl w:val="0"/>
          <w:numId w:val="33"/>
        </w:numPr>
        <w:ind w:left="426" w:hanging="284"/>
        <w:rPr>
          <w:sz w:val="23"/>
          <w:szCs w:val="23"/>
        </w:rPr>
      </w:pPr>
      <w:r>
        <w:rPr>
          <w:sz w:val="23"/>
          <w:szCs w:val="23"/>
        </w:rPr>
        <w:t xml:space="preserve">-« Комплекс МТА для возделывания и уборки зерновых культур» </w:t>
      </w:r>
    </w:p>
    <w:p w:rsidR="00EA6BD7" w:rsidRDefault="00EA6BD7" w:rsidP="00EA6BD7">
      <w:pPr>
        <w:pStyle w:val="Default"/>
        <w:numPr>
          <w:ilvl w:val="0"/>
          <w:numId w:val="33"/>
        </w:numPr>
        <w:ind w:left="426" w:hanging="284"/>
        <w:rPr>
          <w:sz w:val="23"/>
          <w:szCs w:val="23"/>
        </w:rPr>
      </w:pPr>
      <w:r>
        <w:rPr>
          <w:sz w:val="23"/>
          <w:szCs w:val="23"/>
        </w:rPr>
        <w:t xml:space="preserve">-« Комплекс МТА для возделывания и уборки картофеля» </w:t>
      </w:r>
    </w:p>
    <w:p w:rsidR="00EA6BD7" w:rsidRDefault="00EA6BD7" w:rsidP="00EA6BD7">
      <w:pPr>
        <w:pStyle w:val="Default"/>
        <w:numPr>
          <w:ilvl w:val="0"/>
          <w:numId w:val="33"/>
        </w:numPr>
        <w:ind w:left="426" w:hanging="284"/>
        <w:rPr>
          <w:sz w:val="23"/>
          <w:szCs w:val="23"/>
        </w:rPr>
      </w:pPr>
      <w:r>
        <w:rPr>
          <w:sz w:val="23"/>
          <w:szCs w:val="23"/>
        </w:rPr>
        <w:t>-« Комплекс МТА для заготовки кормов».</w:t>
      </w:r>
    </w:p>
    <w:p w:rsidR="00EA6BD7" w:rsidRPr="00961E8D" w:rsidRDefault="00EA6BD7" w:rsidP="00EA6BD7">
      <w:pPr>
        <w:pStyle w:val="Default"/>
        <w:ind w:hanging="567"/>
      </w:pPr>
      <w:r w:rsidRPr="00961E8D">
        <w:t xml:space="preserve">Комплект плакатов по темам: </w:t>
      </w:r>
    </w:p>
    <w:p w:rsidR="00EA6BD7" w:rsidRPr="00961E8D" w:rsidRDefault="00EA6BD7" w:rsidP="00EA6BD7">
      <w:pPr>
        <w:pStyle w:val="Default"/>
        <w:numPr>
          <w:ilvl w:val="0"/>
          <w:numId w:val="34"/>
        </w:numPr>
        <w:ind w:left="426" w:hanging="284"/>
      </w:pPr>
      <w:r w:rsidRPr="00961E8D">
        <w:t xml:space="preserve">-«Почвообрабатывающие машины» </w:t>
      </w:r>
    </w:p>
    <w:p w:rsidR="00EA6BD7" w:rsidRPr="00961E8D" w:rsidRDefault="00EA6BD7" w:rsidP="00EA6BD7">
      <w:pPr>
        <w:pStyle w:val="Default"/>
        <w:numPr>
          <w:ilvl w:val="0"/>
          <w:numId w:val="34"/>
        </w:numPr>
        <w:ind w:left="426" w:hanging="284"/>
      </w:pPr>
      <w:r w:rsidRPr="00961E8D">
        <w:t xml:space="preserve">-«Машины для поверхностной обработки почвы» </w:t>
      </w:r>
    </w:p>
    <w:p w:rsidR="00EA6BD7" w:rsidRPr="00961E8D" w:rsidRDefault="00EA6BD7" w:rsidP="00EA6BD7">
      <w:pPr>
        <w:pStyle w:val="Default"/>
        <w:numPr>
          <w:ilvl w:val="0"/>
          <w:numId w:val="34"/>
        </w:numPr>
        <w:ind w:left="426" w:hanging="284"/>
      </w:pPr>
      <w:r w:rsidRPr="00961E8D">
        <w:t xml:space="preserve">-«Машины для улучшения лугов и пастбищ» </w:t>
      </w:r>
    </w:p>
    <w:p w:rsidR="00EA6BD7" w:rsidRPr="00961E8D" w:rsidRDefault="00EA6BD7" w:rsidP="00EA6BD7">
      <w:pPr>
        <w:pStyle w:val="Default"/>
        <w:numPr>
          <w:ilvl w:val="0"/>
          <w:numId w:val="34"/>
        </w:numPr>
        <w:ind w:left="426" w:hanging="284"/>
      </w:pPr>
      <w:r w:rsidRPr="00961E8D">
        <w:t xml:space="preserve">-«Машины для приготовления, погрузки и внесения удобрений» </w:t>
      </w:r>
    </w:p>
    <w:p w:rsidR="00EA6BD7" w:rsidRPr="00961E8D" w:rsidRDefault="00EA6BD7" w:rsidP="00EA6BD7">
      <w:pPr>
        <w:pStyle w:val="Default"/>
        <w:numPr>
          <w:ilvl w:val="0"/>
          <w:numId w:val="34"/>
        </w:numPr>
        <w:ind w:left="426" w:hanging="284"/>
      </w:pPr>
      <w:r w:rsidRPr="00961E8D">
        <w:t xml:space="preserve">-«Машины для посева» </w:t>
      </w:r>
    </w:p>
    <w:p w:rsidR="00EA6BD7" w:rsidRPr="00961E8D" w:rsidRDefault="00EA6BD7" w:rsidP="00EA6BD7">
      <w:pPr>
        <w:pStyle w:val="Default"/>
        <w:numPr>
          <w:ilvl w:val="0"/>
          <w:numId w:val="34"/>
        </w:numPr>
        <w:ind w:left="426" w:hanging="284"/>
      </w:pPr>
      <w:r w:rsidRPr="00961E8D">
        <w:t xml:space="preserve">-«Машины для защиты растений» </w:t>
      </w:r>
    </w:p>
    <w:p w:rsidR="00EA6BD7" w:rsidRPr="00961E8D" w:rsidRDefault="00EA6BD7" w:rsidP="00EA6BD7">
      <w:pPr>
        <w:pStyle w:val="Default"/>
        <w:numPr>
          <w:ilvl w:val="0"/>
          <w:numId w:val="34"/>
        </w:numPr>
        <w:ind w:left="426" w:hanging="284"/>
      </w:pPr>
      <w:r w:rsidRPr="00961E8D">
        <w:t xml:space="preserve">-«Машины для возделывания и уборки картофеля» </w:t>
      </w:r>
    </w:p>
    <w:p w:rsidR="00EA6BD7" w:rsidRPr="00961E8D" w:rsidRDefault="00EA6BD7" w:rsidP="00EA6BD7">
      <w:pPr>
        <w:pStyle w:val="Default"/>
        <w:numPr>
          <w:ilvl w:val="0"/>
          <w:numId w:val="34"/>
        </w:numPr>
        <w:ind w:left="426" w:hanging="284"/>
      </w:pPr>
      <w:r w:rsidRPr="00961E8D">
        <w:t xml:space="preserve">-«Машины для возделывания и уборки капусты и корнеплодов» </w:t>
      </w:r>
    </w:p>
    <w:p w:rsidR="00EA6BD7" w:rsidRPr="00961E8D" w:rsidRDefault="00EA6BD7" w:rsidP="00EA6BD7">
      <w:pPr>
        <w:pStyle w:val="Default"/>
        <w:numPr>
          <w:ilvl w:val="0"/>
          <w:numId w:val="34"/>
        </w:numPr>
        <w:ind w:left="426" w:hanging="284"/>
      </w:pPr>
      <w:r w:rsidRPr="00961E8D">
        <w:t xml:space="preserve">-«Машины для возделывания и уборки льна» </w:t>
      </w:r>
    </w:p>
    <w:p w:rsidR="00EA6BD7" w:rsidRPr="00961E8D" w:rsidRDefault="00EA6BD7" w:rsidP="00EA6BD7">
      <w:pPr>
        <w:pStyle w:val="Default"/>
        <w:numPr>
          <w:ilvl w:val="0"/>
          <w:numId w:val="34"/>
        </w:numPr>
        <w:ind w:left="426" w:hanging="284"/>
      </w:pPr>
      <w:r w:rsidRPr="00961E8D">
        <w:t xml:space="preserve">-«Машины и комплексы по переработке зерна» </w:t>
      </w:r>
    </w:p>
    <w:p w:rsidR="00EA6BD7" w:rsidRPr="00961E8D" w:rsidRDefault="00EA6BD7" w:rsidP="00EA6BD7">
      <w:pPr>
        <w:pStyle w:val="Default"/>
        <w:numPr>
          <w:ilvl w:val="0"/>
          <w:numId w:val="34"/>
        </w:numPr>
        <w:ind w:left="426" w:hanging="284"/>
      </w:pPr>
      <w:r w:rsidRPr="00961E8D">
        <w:t xml:space="preserve">-«Машины для полива культур» </w:t>
      </w:r>
    </w:p>
    <w:p w:rsidR="00EA6BD7" w:rsidRDefault="00EA6BD7" w:rsidP="00EA6BD7">
      <w:pPr>
        <w:pStyle w:val="Default"/>
        <w:numPr>
          <w:ilvl w:val="0"/>
          <w:numId w:val="34"/>
        </w:numPr>
        <w:ind w:left="426" w:hanging="284"/>
        <w:rPr>
          <w:sz w:val="28"/>
          <w:szCs w:val="28"/>
        </w:rPr>
      </w:pPr>
      <w:r w:rsidRPr="00961E8D">
        <w:t>-«Машины для заготовки кормов»</w:t>
      </w:r>
      <w:r w:rsidRPr="00961E8D">
        <w:rPr>
          <w:sz w:val="28"/>
          <w:szCs w:val="28"/>
        </w:rPr>
        <w:t xml:space="preserve"> </w:t>
      </w:r>
    </w:p>
    <w:p w:rsidR="00EA6BD7" w:rsidRPr="00961E8D" w:rsidRDefault="00EA6BD7" w:rsidP="00EA6BD7">
      <w:pPr>
        <w:pStyle w:val="Default"/>
        <w:ind w:hanging="567"/>
      </w:pPr>
      <w:r w:rsidRPr="00961E8D">
        <w:t>Модели</w:t>
      </w:r>
      <w:r>
        <w:t xml:space="preserve"> тракторов и</w:t>
      </w:r>
      <w:r w:rsidRPr="00961E8D">
        <w:t xml:space="preserve"> сельскохозяйственных машин: </w:t>
      </w:r>
    </w:p>
    <w:p w:rsidR="00EA6BD7" w:rsidRPr="00961E8D" w:rsidRDefault="00EA6BD7" w:rsidP="00EA6BD7">
      <w:pPr>
        <w:pStyle w:val="Default"/>
        <w:numPr>
          <w:ilvl w:val="0"/>
          <w:numId w:val="35"/>
        </w:numPr>
        <w:ind w:left="426" w:hanging="284"/>
      </w:pPr>
      <w:r w:rsidRPr="00961E8D">
        <w:t xml:space="preserve">-плуги ПЛН-4-35, ПЛН-6-35, ПН-30 </w:t>
      </w:r>
    </w:p>
    <w:p w:rsidR="00EA6BD7" w:rsidRPr="00961E8D" w:rsidRDefault="00EA6BD7" w:rsidP="00EA6BD7">
      <w:pPr>
        <w:pStyle w:val="Default"/>
        <w:numPr>
          <w:ilvl w:val="0"/>
          <w:numId w:val="35"/>
        </w:numPr>
        <w:ind w:left="426" w:hanging="284"/>
      </w:pPr>
      <w:r w:rsidRPr="00961E8D">
        <w:t xml:space="preserve">-лущильник ЛДГ-5А </w:t>
      </w:r>
    </w:p>
    <w:p w:rsidR="00EA6BD7" w:rsidRPr="00961E8D" w:rsidRDefault="00EA6BD7" w:rsidP="00EA6BD7">
      <w:pPr>
        <w:pStyle w:val="Default"/>
        <w:numPr>
          <w:ilvl w:val="0"/>
          <w:numId w:val="35"/>
        </w:numPr>
        <w:ind w:left="426" w:hanging="284"/>
      </w:pPr>
      <w:r w:rsidRPr="00961E8D">
        <w:t xml:space="preserve">-дисковая борона БДТ-7 </w:t>
      </w:r>
    </w:p>
    <w:p w:rsidR="00EA6BD7" w:rsidRPr="00961E8D" w:rsidRDefault="00EA6BD7" w:rsidP="00EA6BD7">
      <w:pPr>
        <w:pStyle w:val="Default"/>
        <w:numPr>
          <w:ilvl w:val="0"/>
          <w:numId w:val="35"/>
        </w:numPr>
        <w:ind w:left="426" w:hanging="284"/>
      </w:pPr>
      <w:r w:rsidRPr="00961E8D">
        <w:t xml:space="preserve">-культиватор КПС-4 </w:t>
      </w:r>
    </w:p>
    <w:p w:rsidR="00EA6BD7" w:rsidRPr="00961E8D" w:rsidRDefault="00EA6BD7" w:rsidP="00EA6BD7">
      <w:pPr>
        <w:pStyle w:val="Default"/>
        <w:numPr>
          <w:ilvl w:val="0"/>
          <w:numId w:val="35"/>
        </w:numPr>
        <w:ind w:left="426" w:hanging="284"/>
      </w:pPr>
      <w:r w:rsidRPr="00961E8D">
        <w:t xml:space="preserve">-культиваторы для междурядных обработок КОН-2,8, КРН-4,2 </w:t>
      </w:r>
    </w:p>
    <w:p w:rsidR="00EA6BD7" w:rsidRPr="00961E8D" w:rsidRDefault="00EA6BD7" w:rsidP="00EA6BD7">
      <w:pPr>
        <w:pStyle w:val="Default"/>
        <w:numPr>
          <w:ilvl w:val="0"/>
          <w:numId w:val="35"/>
        </w:numPr>
        <w:ind w:left="426" w:hanging="284"/>
      </w:pPr>
      <w:r w:rsidRPr="00961E8D">
        <w:t xml:space="preserve">-разбрасыватель минеральных удобрений РУМ-5 </w:t>
      </w:r>
    </w:p>
    <w:p w:rsidR="00EA6BD7" w:rsidRPr="00961E8D" w:rsidRDefault="00EA6BD7" w:rsidP="00EA6BD7">
      <w:pPr>
        <w:pStyle w:val="Default"/>
        <w:numPr>
          <w:ilvl w:val="0"/>
          <w:numId w:val="35"/>
        </w:numPr>
        <w:ind w:left="426" w:hanging="284"/>
      </w:pPr>
      <w:r w:rsidRPr="00961E8D">
        <w:t xml:space="preserve">-сеялка СЗ-3,6 </w:t>
      </w:r>
    </w:p>
    <w:p w:rsidR="00EA6BD7" w:rsidRPr="00961E8D" w:rsidRDefault="00EA6BD7" w:rsidP="00EA6BD7">
      <w:pPr>
        <w:pStyle w:val="Default"/>
        <w:numPr>
          <w:ilvl w:val="0"/>
          <w:numId w:val="35"/>
        </w:numPr>
        <w:ind w:left="426" w:hanging="284"/>
      </w:pPr>
      <w:r w:rsidRPr="00961E8D">
        <w:t xml:space="preserve">-опрыскиватель ОН-400 </w:t>
      </w:r>
    </w:p>
    <w:p w:rsidR="00EA6BD7" w:rsidRPr="00961E8D" w:rsidRDefault="00EA6BD7" w:rsidP="00EA6BD7">
      <w:pPr>
        <w:pStyle w:val="Default"/>
        <w:numPr>
          <w:ilvl w:val="0"/>
          <w:numId w:val="35"/>
        </w:numPr>
        <w:ind w:left="426" w:hanging="284"/>
      </w:pPr>
      <w:r w:rsidRPr="00961E8D">
        <w:t xml:space="preserve">-опыливатель ОШУ-50 </w:t>
      </w:r>
    </w:p>
    <w:p w:rsidR="00EA6BD7" w:rsidRDefault="00EA6BD7" w:rsidP="00EA6BD7">
      <w:pPr>
        <w:pStyle w:val="Default"/>
        <w:numPr>
          <w:ilvl w:val="0"/>
          <w:numId w:val="35"/>
        </w:numPr>
        <w:ind w:left="426" w:hanging="284"/>
        <w:rPr>
          <w:sz w:val="23"/>
          <w:szCs w:val="23"/>
        </w:rPr>
      </w:pPr>
      <w:r w:rsidRPr="00961E8D">
        <w:t>-картофелесажалки КСМ-4, СН-</w:t>
      </w:r>
      <w:r>
        <w:rPr>
          <w:sz w:val="23"/>
          <w:szCs w:val="23"/>
        </w:rPr>
        <w:t xml:space="preserve">4Б </w:t>
      </w:r>
    </w:p>
    <w:p w:rsidR="00EA6BD7" w:rsidRDefault="00EA6BD7" w:rsidP="00EA6BD7">
      <w:pPr>
        <w:pStyle w:val="Default"/>
        <w:numPr>
          <w:ilvl w:val="0"/>
          <w:numId w:val="35"/>
        </w:numPr>
        <w:ind w:left="426" w:hanging="284"/>
        <w:rPr>
          <w:sz w:val="23"/>
          <w:szCs w:val="23"/>
        </w:rPr>
      </w:pPr>
      <w:r>
        <w:rPr>
          <w:sz w:val="23"/>
          <w:szCs w:val="23"/>
        </w:rPr>
        <w:t xml:space="preserve">-картофелекопалка КСТ-1,4 </w:t>
      </w:r>
    </w:p>
    <w:p w:rsidR="00EA6BD7" w:rsidRDefault="00EA6BD7" w:rsidP="00EA6BD7">
      <w:pPr>
        <w:pStyle w:val="Default"/>
        <w:numPr>
          <w:ilvl w:val="0"/>
          <w:numId w:val="35"/>
        </w:numPr>
        <w:ind w:left="426" w:hanging="284"/>
        <w:rPr>
          <w:sz w:val="23"/>
          <w:szCs w:val="23"/>
        </w:rPr>
      </w:pPr>
      <w:r>
        <w:rPr>
          <w:sz w:val="23"/>
          <w:szCs w:val="23"/>
        </w:rPr>
        <w:t xml:space="preserve">-машина для уборки ботвы КИР-1,5 </w:t>
      </w:r>
    </w:p>
    <w:p w:rsidR="00EA6BD7" w:rsidRDefault="00EA6BD7" w:rsidP="00EA6BD7">
      <w:pPr>
        <w:pStyle w:val="Default"/>
        <w:numPr>
          <w:ilvl w:val="0"/>
          <w:numId w:val="35"/>
        </w:numPr>
        <w:ind w:left="426" w:hanging="284"/>
        <w:rPr>
          <w:sz w:val="23"/>
          <w:szCs w:val="23"/>
        </w:rPr>
      </w:pPr>
      <w:r>
        <w:rPr>
          <w:sz w:val="23"/>
          <w:szCs w:val="23"/>
        </w:rPr>
        <w:t xml:space="preserve">-косилка КРН-2,1 </w:t>
      </w:r>
    </w:p>
    <w:p w:rsidR="00EA6BD7" w:rsidRDefault="00EA6BD7" w:rsidP="00EA6BD7">
      <w:pPr>
        <w:pStyle w:val="Default"/>
        <w:numPr>
          <w:ilvl w:val="0"/>
          <w:numId w:val="35"/>
        </w:numPr>
        <w:ind w:left="426" w:hanging="284"/>
        <w:rPr>
          <w:sz w:val="23"/>
          <w:szCs w:val="23"/>
        </w:rPr>
      </w:pPr>
      <w:r>
        <w:rPr>
          <w:sz w:val="23"/>
          <w:szCs w:val="23"/>
        </w:rPr>
        <w:lastRenderedPageBreak/>
        <w:t xml:space="preserve">-грабли ГВК-6 </w:t>
      </w:r>
    </w:p>
    <w:p w:rsidR="00EA6BD7" w:rsidRDefault="00EA6BD7" w:rsidP="00EA6BD7">
      <w:pPr>
        <w:pStyle w:val="Default"/>
        <w:numPr>
          <w:ilvl w:val="0"/>
          <w:numId w:val="35"/>
        </w:numPr>
        <w:ind w:left="426" w:hanging="284"/>
        <w:rPr>
          <w:sz w:val="23"/>
          <w:szCs w:val="23"/>
        </w:rPr>
      </w:pPr>
      <w:r>
        <w:rPr>
          <w:sz w:val="23"/>
          <w:szCs w:val="23"/>
        </w:rPr>
        <w:t>-пресс-подборщик ПС-1,6</w:t>
      </w:r>
    </w:p>
    <w:p w:rsidR="00EA6BD7" w:rsidRPr="00961E8D" w:rsidRDefault="00EA6BD7" w:rsidP="00EA6BD7">
      <w:pPr>
        <w:pStyle w:val="Default"/>
        <w:ind w:hanging="567"/>
      </w:pPr>
      <w:r w:rsidRPr="00961E8D">
        <w:t xml:space="preserve">Дидактические средства обучения: </w:t>
      </w:r>
    </w:p>
    <w:p w:rsidR="00EA6BD7" w:rsidRDefault="00EA6BD7" w:rsidP="00EA6BD7">
      <w:pPr>
        <w:pStyle w:val="Default"/>
        <w:numPr>
          <w:ilvl w:val="0"/>
          <w:numId w:val="36"/>
        </w:numPr>
        <w:ind w:left="426" w:hanging="284"/>
        <w:rPr>
          <w:sz w:val="23"/>
          <w:szCs w:val="23"/>
        </w:rPr>
      </w:pPr>
      <w:r>
        <w:rPr>
          <w:sz w:val="23"/>
          <w:szCs w:val="23"/>
        </w:rPr>
        <w:t xml:space="preserve">-инструкционные карты </w:t>
      </w:r>
    </w:p>
    <w:p w:rsidR="00EA6BD7" w:rsidRDefault="00EA6BD7" w:rsidP="00EA6BD7">
      <w:pPr>
        <w:pStyle w:val="Default"/>
        <w:numPr>
          <w:ilvl w:val="0"/>
          <w:numId w:val="36"/>
        </w:numPr>
        <w:ind w:left="426" w:hanging="284"/>
        <w:rPr>
          <w:sz w:val="23"/>
          <w:szCs w:val="23"/>
        </w:rPr>
      </w:pPr>
      <w:r>
        <w:rPr>
          <w:sz w:val="23"/>
          <w:szCs w:val="23"/>
        </w:rPr>
        <w:t xml:space="preserve">-технологическая документация </w:t>
      </w:r>
    </w:p>
    <w:p w:rsidR="00EA6BD7" w:rsidRDefault="00EA6BD7" w:rsidP="00EA6BD7">
      <w:pPr>
        <w:pStyle w:val="Default"/>
        <w:numPr>
          <w:ilvl w:val="0"/>
          <w:numId w:val="36"/>
        </w:numPr>
        <w:ind w:left="426" w:hanging="284"/>
        <w:rPr>
          <w:sz w:val="23"/>
          <w:szCs w:val="23"/>
        </w:rPr>
      </w:pPr>
      <w:r>
        <w:rPr>
          <w:sz w:val="23"/>
          <w:szCs w:val="23"/>
        </w:rPr>
        <w:t xml:space="preserve">-учебная и справочная литература </w:t>
      </w:r>
    </w:p>
    <w:p w:rsidR="00EA6BD7" w:rsidRPr="00961E8D" w:rsidRDefault="00EA6BD7" w:rsidP="00EA6BD7">
      <w:pPr>
        <w:pStyle w:val="Default"/>
        <w:ind w:hanging="567"/>
      </w:pPr>
      <w:r w:rsidRPr="00961E8D">
        <w:t xml:space="preserve">Технические средства обучения: </w:t>
      </w:r>
    </w:p>
    <w:p w:rsidR="00EA6BD7" w:rsidRPr="00EA6BD7" w:rsidRDefault="00EA6BD7" w:rsidP="00EA6BD7">
      <w:pPr>
        <w:pStyle w:val="Default"/>
        <w:numPr>
          <w:ilvl w:val="0"/>
          <w:numId w:val="37"/>
        </w:numPr>
        <w:ind w:left="426" w:hanging="284"/>
      </w:pPr>
      <w:r>
        <w:t>-</w:t>
      </w:r>
      <w:r w:rsidRPr="00EA6BD7">
        <w:t>компьютер с лицензио</w:t>
      </w:r>
      <w:r>
        <w:t xml:space="preserve">нным программным обеспечением и </w:t>
      </w:r>
      <w:proofErr w:type="spellStart"/>
      <w:r w:rsidRPr="00EA6BD7">
        <w:t>мультимедиапроектор</w:t>
      </w:r>
      <w:proofErr w:type="spellEnd"/>
      <w:r w:rsidRPr="00EA6BD7">
        <w:t>.</w:t>
      </w:r>
    </w:p>
    <w:p w:rsidR="00EA6BD7" w:rsidRPr="00961E8D" w:rsidRDefault="00EA6BD7" w:rsidP="00EA6BD7">
      <w:pPr>
        <w:pStyle w:val="Default"/>
        <w:numPr>
          <w:ilvl w:val="0"/>
          <w:numId w:val="37"/>
        </w:numPr>
        <w:ind w:left="426" w:hanging="284"/>
        <w:rPr>
          <w:sz w:val="28"/>
          <w:szCs w:val="28"/>
        </w:rPr>
      </w:pPr>
      <w:r w:rsidRPr="00EA6BD7">
        <w:t>-С</w:t>
      </w:r>
      <w:proofErr w:type="gramStart"/>
      <w:r w:rsidRPr="00EA6BD7">
        <w:t>D</w:t>
      </w:r>
      <w:proofErr w:type="gramEnd"/>
      <w:r w:rsidRPr="00EA6BD7">
        <w:t xml:space="preserve"> и DVD-диски по темам: «Кормозаготовка», «</w:t>
      </w:r>
      <w:proofErr w:type="spellStart"/>
      <w:r w:rsidRPr="00EA6BD7">
        <w:t>Почвообработка</w:t>
      </w:r>
      <w:proofErr w:type="spellEnd"/>
      <w:r w:rsidRPr="00EA6BD7">
        <w:t>. Посев</w:t>
      </w:r>
      <w:r>
        <w:rPr>
          <w:sz w:val="23"/>
          <w:szCs w:val="23"/>
        </w:rPr>
        <w:t>».</w:t>
      </w:r>
    </w:p>
    <w:p w:rsidR="00402844" w:rsidRPr="00E678B1" w:rsidRDefault="00402844" w:rsidP="00EA6BD7">
      <w:pPr>
        <w:shd w:val="clear" w:color="auto" w:fill="FFFFFF"/>
        <w:tabs>
          <w:tab w:val="left" w:pos="426"/>
        </w:tabs>
        <w:rPr>
          <w:sz w:val="24"/>
          <w:szCs w:val="24"/>
        </w:rPr>
      </w:pPr>
    </w:p>
    <w:p w:rsidR="00402844" w:rsidRPr="00E678B1" w:rsidRDefault="00402844" w:rsidP="00360777">
      <w:pPr>
        <w:shd w:val="clear" w:color="auto" w:fill="FFFFFF"/>
        <w:tabs>
          <w:tab w:val="left" w:pos="426"/>
          <w:tab w:val="left" w:pos="504"/>
        </w:tabs>
        <w:rPr>
          <w:sz w:val="24"/>
          <w:szCs w:val="24"/>
        </w:rPr>
      </w:pPr>
      <w:r w:rsidRPr="00E678B1">
        <w:rPr>
          <w:b/>
          <w:bCs/>
          <w:spacing w:val="-8"/>
          <w:sz w:val="24"/>
          <w:szCs w:val="24"/>
        </w:rPr>
        <w:t>4.2.</w:t>
      </w:r>
      <w:r w:rsidRPr="00E678B1">
        <w:rPr>
          <w:b/>
          <w:bCs/>
          <w:sz w:val="24"/>
          <w:szCs w:val="24"/>
        </w:rPr>
        <w:tab/>
        <w:t xml:space="preserve">Информационное обеспечение обучения </w:t>
      </w:r>
    </w:p>
    <w:p w:rsidR="00EA6BD7" w:rsidRDefault="00EA6BD7" w:rsidP="00EA6BD7">
      <w:pPr>
        <w:shd w:val="clear" w:color="auto" w:fill="FFFFFF"/>
        <w:tabs>
          <w:tab w:val="left" w:pos="426"/>
        </w:tabs>
        <w:jc w:val="center"/>
        <w:rPr>
          <w:b/>
          <w:bCs/>
          <w:spacing w:val="-1"/>
          <w:sz w:val="24"/>
          <w:szCs w:val="24"/>
        </w:rPr>
      </w:pPr>
    </w:p>
    <w:p w:rsidR="00EA6BD7" w:rsidRDefault="00402844" w:rsidP="00EA6BD7">
      <w:pPr>
        <w:shd w:val="clear" w:color="auto" w:fill="FFFFFF"/>
        <w:tabs>
          <w:tab w:val="left" w:pos="426"/>
        </w:tabs>
        <w:jc w:val="center"/>
        <w:rPr>
          <w:sz w:val="24"/>
          <w:szCs w:val="24"/>
        </w:rPr>
      </w:pPr>
      <w:r w:rsidRPr="00E678B1">
        <w:rPr>
          <w:b/>
          <w:bCs/>
          <w:spacing w:val="-1"/>
          <w:sz w:val="24"/>
          <w:szCs w:val="24"/>
        </w:rPr>
        <w:t>Основные источники</w:t>
      </w:r>
    </w:p>
    <w:p w:rsidR="00EA6BD7" w:rsidRPr="00E9122E" w:rsidRDefault="00EA6BD7" w:rsidP="00EA6BD7">
      <w:pPr>
        <w:shd w:val="clear" w:color="auto" w:fill="FFFFFF"/>
        <w:tabs>
          <w:tab w:val="left" w:pos="426"/>
        </w:tabs>
        <w:jc w:val="center"/>
        <w:rPr>
          <w:sz w:val="24"/>
          <w:szCs w:val="24"/>
        </w:rPr>
      </w:pPr>
      <w:r w:rsidRPr="00E9122E">
        <w:rPr>
          <w:spacing w:val="-1"/>
          <w:sz w:val="24"/>
          <w:szCs w:val="24"/>
        </w:rPr>
        <w:t>Для преподавателей</w:t>
      </w:r>
    </w:p>
    <w:p w:rsidR="00EA6BD7" w:rsidRDefault="00EA6BD7" w:rsidP="00EA6BD7">
      <w:pPr>
        <w:pStyle w:val="Default"/>
        <w:numPr>
          <w:ilvl w:val="0"/>
          <w:numId w:val="39"/>
        </w:numPr>
        <w:spacing w:after="27"/>
        <w:ind w:left="0" w:hanging="567"/>
        <w:rPr>
          <w:sz w:val="23"/>
          <w:szCs w:val="23"/>
        </w:rPr>
      </w:pPr>
      <w:r>
        <w:rPr>
          <w:sz w:val="23"/>
          <w:szCs w:val="23"/>
        </w:rPr>
        <w:t xml:space="preserve">Верещагин Н.И. и др. «Организация и технология механизированных работ в растениеводстве». М.: ИРПО; Изд. Центр «Академия», 2008. </w:t>
      </w:r>
    </w:p>
    <w:p w:rsidR="00EA6BD7" w:rsidRDefault="00EA6BD7" w:rsidP="00EA6BD7">
      <w:pPr>
        <w:pStyle w:val="Default"/>
        <w:numPr>
          <w:ilvl w:val="0"/>
          <w:numId w:val="39"/>
        </w:numPr>
        <w:spacing w:after="27"/>
        <w:ind w:left="0" w:hanging="567"/>
        <w:rPr>
          <w:sz w:val="23"/>
          <w:szCs w:val="23"/>
        </w:rPr>
      </w:pPr>
      <w:r>
        <w:rPr>
          <w:sz w:val="23"/>
          <w:szCs w:val="23"/>
        </w:rPr>
        <w:t xml:space="preserve">Третьяков Н.Н. «Основы агрономии». М.: Изд. Центр «Академия», 2008. </w:t>
      </w:r>
    </w:p>
    <w:p w:rsidR="00EA6BD7" w:rsidRDefault="00EA6BD7" w:rsidP="00EA6BD7">
      <w:pPr>
        <w:pStyle w:val="Default"/>
        <w:numPr>
          <w:ilvl w:val="0"/>
          <w:numId w:val="39"/>
        </w:numPr>
        <w:spacing w:after="27"/>
        <w:ind w:left="0" w:hanging="567"/>
        <w:rPr>
          <w:sz w:val="23"/>
          <w:szCs w:val="23"/>
        </w:rPr>
      </w:pPr>
      <w:r>
        <w:rPr>
          <w:sz w:val="23"/>
          <w:szCs w:val="23"/>
        </w:rPr>
        <w:t xml:space="preserve">Устинов А.Н. «Сельскохозяйственные машины». М.: ИРПО; Изд. Центр «Академия», 2008. </w:t>
      </w:r>
    </w:p>
    <w:p w:rsidR="00EA6BD7" w:rsidRDefault="00EA6BD7" w:rsidP="00EA6BD7">
      <w:pPr>
        <w:pStyle w:val="Default"/>
        <w:numPr>
          <w:ilvl w:val="0"/>
          <w:numId w:val="39"/>
        </w:numPr>
        <w:spacing w:after="27"/>
        <w:ind w:left="0" w:hanging="567"/>
        <w:rPr>
          <w:sz w:val="23"/>
          <w:szCs w:val="23"/>
        </w:rPr>
      </w:pPr>
      <w:r>
        <w:rPr>
          <w:sz w:val="23"/>
          <w:szCs w:val="23"/>
        </w:rPr>
        <w:t xml:space="preserve">Устинов А.Н. «Зерноуборочные комбайны». М.: ИРПО; Изд. Центр «Академия», 2008. </w:t>
      </w:r>
    </w:p>
    <w:p w:rsidR="00EA6BD7" w:rsidRDefault="00EA6BD7" w:rsidP="00EA6BD7">
      <w:pPr>
        <w:pStyle w:val="Default"/>
        <w:numPr>
          <w:ilvl w:val="0"/>
          <w:numId w:val="39"/>
        </w:numPr>
        <w:ind w:left="0" w:hanging="567"/>
        <w:rPr>
          <w:sz w:val="23"/>
          <w:szCs w:val="23"/>
        </w:rPr>
      </w:pPr>
      <w:r>
        <w:rPr>
          <w:sz w:val="23"/>
          <w:szCs w:val="23"/>
        </w:rPr>
        <w:t xml:space="preserve">Родичев В.А. «Тракторы». М.: ИРПО; Изд. Центр «Академия», 2008. </w:t>
      </w:r>
    </w:p>
    <w:p w:rsidR="00EA6BD7" w:rsidRDefault="00EA6BD7" w:rsidP="00EA6BD7">
      <w:pPr>
        <w:pStyle w:val="Default"/>
        <w:rPr>
          <w:sz w:val="23"/>
          <w:szCs w:val="23"/>
        </w:rPr>
      </w:pPr>
    </w:p>
    <w:p w:rsidR="00EA6BD7" w:rsidRPr="00E9122E" w:rsidRDefault="00EA6BD7" w:rsidP="00EA6BD7">
      <w:pPr>
        <w:shd w:val="clear" w:color="auto" w:fill="FFFFFF"/>
        <w:spacing w:line="322" w:lineRule="exact"/>
        <w:ind w:left="29"/>
        <w:jc w:val="center"/>
        <w:rPr>
          <w:sz w:val="24"/>
          <w:szCs w:val="24"/>
        </w:rPr>
      </w:pPr>
      <w:r w:rsidRPr="00E9122E">
        <w:rPr>
          <w:spacing w:val="-2"/>
          <w:sz w:val="24"/>
          <w:szCs w:val="24"/>
        </w:rPr>
        <w:t>Для студентов</w:t>
      </w:r>
    </w:p>
    <w:p w:rsidR="00EA6BD7" w:rsidRDefault="00EA6BD7" w:rsidP="00EA6BD7">
      <w:pPr>
        <w:pStyle w:val="Default"/>
        <w:numPr>
          <w:ilvl w:val="0"/>
          <w:numId w:val="39"/>
        </w:numPr>
        <w:ind w:left="0" w:hanging="567"/>
        <w:rPr>
          <w:sz w:val="23"/>
          <w:szCs w:val="23"/>
        </w:rPr>
      </w:pPr>
      <w:proofErr w:type="spellStart"/>
      <w:r>
        <w:rPr>
          <w:sz w:val="23"/>
          <w:szCs w:val="23"/>
        </w:rPr>
        <w:t>Бутырин</w:t>
      </w:r>
      <w:proofErr w:type="spellEnd"/>
      <w:r>
        <w:rPr>
          <w:sz w:val="23"/>
          <w:szCs w:val="23"/>
        </w:rPr>
        <w:t xml:space="preserve"> П.А. «Электротехника». М.: Академия, 2007 г. </w:t>
      </w:r>
    </w:p>
    <w:p w:rsidR="00EA6BD7" w:rsidRDefault="00EA6BD7" w:rsidP="00EA6BD7">
      <w:pPr>
        <w:pStyle w:val="Default"/>
        <w:numPr>
          <w:ilvl w:val="0"/>
          <w:numId w:val="39"/>
        </w:numPr>
        <w:spacing w:after="27"/>
        <w:ind w:left="0" w:hanging="567"/>
        <w:rPr>
          <w:sz w:val="23"/>
          <w:szCs w:val="23"/>
        </w:rPr>
      </w:pPr>
      <w:proofErr w:type="spellStart"/>
      <w:r>
        <w:rPr>
          <w:sz w:val="23"/>
          <w:szCs w:val="23"/>
        </w:rPr>
        <w:t>Чижков</w:t>
      </w:r>
      <w:proofErr w:type="spellEnd"/>
      <w:r>
        <w:rPr>
          <w:sz w:val="23"/>
          <w:szCs w:val="23"/>
        </w:rPr>
        <w:t xml:space="preserve"> Ю.П., Электрооборудование автомобилей и тракторов. </w:t>
      </w:r>
      <w:proofErr w:type="spellStart"/>
      <w:proofErr w:type="gramStart"/>
      <w:r>
        <w:rPr>
          <w:sz w:val="23"/>
          <w:szCs w:val="23"/>
        </w:rPr>
        <w:t>Изд</w:t>
      </w:r>
      <w:proofErr w:type="spellEnd"/>
      <w:proofErr w:type="gramEnd"/>
      <w:r>
        <w:rPr>
          <w:sz w:val="23"/>
          <w:szCs w:val="23"/>
        </w:rPr>
        <w:t xml:space="preserve">: Машиностроение: М.: 2007. </w:t>
      </w:r>
    </w:p>
    <w:p w:rsidR="00EA6BD7" w:rsidRDefault="00EA6BD7" w:rsidP="00EA6BD7">
      <w:pPr>
        <w:pStyle w:val="Default"/>
        <w:numPr>
          <w:ilvl w:val="0"/>
          <w:numId w:val="39"/>
        </w:numPr>
        <w:spacing w:after="27"/>
        <w:ind w:left="0" w:hanging="567"/>
        <w:rPr>
          <w:sz w:val="23"/>
          <w:szCs w:val="23"/>
        </w:rPr>
      </w:pPr>
      <w:r>
        <w:rPr>
          <w:sz w:val="23"/>
          <w:szCs w:val="23"/>
        </w:rPr>
        <w:t xml:space="preserve">В. В. Кирсанов, Ю. А. Симарев, Р. Ф. Филонов. Механизация и автоматизация животноводства: изд. "Академия". </w:t>
      </w:r>
    </w:p>
    <w:p w:rsidR="00EA6BD7" w:rsidRDefault="00EA6BD7" w:rsidP="00EA6BD7">
      <w:pPr>
        <w:pStyle w:val="Default"/>
        <w:numPr>
          <w:ilvl w:val="0"/>
          <w:numId w:val="39"/>
        </w:numPr>
        <w:spacing w:after="27"/>
        <w:ind w:left="0" w:hanging="567"/>
        <w:rPr>
          <w:sz w:val="23"/>
          <w:szCs w:val="23"/>
        </w:rPr>
      </w:pPr>
      <w:r>
        <w:rPr>
          <w:sz w:val="23"/>
          <w:szCs w:val="23"/>
        </w:rPr>
        <w:t xml:space="preserve">А.П. </w:t>
      </w:r>
      <w:proofErr w:type="spellStart"/>
      <w:r>
        <w:rPr>
          <w:sz w:val="23"/>
          <w:szCs w:val="23"/>
        </w:rPr>
        <w:t>Конаков</w:t>
      </w:r>
      <w:proofErr w:type="spellEnd"/>
      <w:r>
        <w:rPr>
          <w:sz w:val="23"/>
          <w:szCs w:val="23"/>
        </w:rPr>
        <w:t xml:space="preserve">. – Техника для малых животноводческих ферм. Справочник </w:t>
      </w:r>
    </w:p>
    <w:p w:rsidR="00EA6BD7" w:rsidRDefault="00EA6BD7" w:rsidP="00EA6BD7">
      <w:pPr>
        <w:pStyle w:val="Default"/>
        <w:numPr>
          <w:ilvl w:val="0"/>
          <w:numId w:val="39"/>
        </w:numPr>
        <w:ind w:left="0" w:hanging="567"/>
        <w:rPr>
          <w:sz w:val="23"/>
          <w:szCs w:val="23"/>
        </w:rPr>
      </w:pPr>
      <w:r>
        <w:rPr>
          <w:sz w:val="23"/>
          <w:szCs w:val="23"/>
        </w:rPr>
        <w:t xml:space="preserve">Интернет-ресурсы: http://www.greenzvet.ru/pages/; http://www.Greenzvet.Ru/; http://www.ortech.ru/; agrosoyuz.ua; Режим доступа: </w:t>
      </w:r>
      <w:proofErr w:type="spellStart"/>
      <w:r>
        <w:rPr>
          <w:sz w:val="23"/>
          <w:szCs w:val="23"/>
        </w:rPr>
        <w:t>www</w:t>
      </w:r>
      <w:proofErr w:type="spellEnd"/>
      <w:r>
        <w:rPr>
          <w:sz w:val="23"/>
          <w:szCs w:val="23"/>
        </w:rPr>
        <w:t xml:space="preserve">. Interfax.ru. </w:t>
      </w:r>
    </w:p>
    <w:p w:rsidR="00EA6BD7" w:rsidRDefault="00EA6BD7" w:rsidP="00EA6BD7">
      <w:pPr>
        <w:shd w:val="clear" w:color="auto" w:fill="FFFFFF"/>
        <w:spacing w:line="322" w:lineRule="exact"/>
        <w:ind w:left="3667"/>
        <w:rPr>
          <w:sz w:val="24"/>
          <w:szCs w:val="24"/>
        </w:rPr>
      </w:pPr>
      <w:r w:rsidRPr="00E9122E">
        <w:rPr>
          <w:b/>
          <w:bCs/>
          <w:sz w:val="24"/>
          <w:szCs w:val="24"/>
        </w:rPr>
        <w:t>Дополнительные источники</w:t>
      </w:r>
    </w:p>
    <w:p w:rsidR="00EA6BD7" w:rsidRDefault="00EA6BD7" w:rsidP="00EA6BD7">
      <w:pPr>
        <w:pStyle w:val="Default"/>
        <w:numPr>
          <w:ilvl w:val="0"/>
          <w:numId w:val="42"/>
        </w:numPr>
        <w:spacing w:after="27"/>
        <w:ind w:left="0" w:hanging="567"/>
        <w:rPr>
          <w:sz w:val="23"/>
          <w:szCs w:val="23"/>
        </w:rPr>
      </w:pPr>
      <w:proofErr w:type="spellStart"/>
      <w:r>
        <w:rPr>
          <w:sz w:val="23"/>
          <w:szCs w:val="23"/>
        </w:rPr>
        <w:t>Гузанов</w:t>
      </w:r>
      <w:proofErr w:type="spellEnd"/>
      <w:r>
        <w:rPr>
          <w:sz w:val="23"/>
          <w:szCs w:val="23"/>
        </w:rPr>
        <w:t xml:space="preserve"> О.В. «Организация и технология механизированных работ в сельском хозяйстве»: практические основы профессиональной деятельности. М.: Академкнига, 2005. </w:t>
      </w:r>
    </w:p>
    <w:p w:rsidR="00EA6BD7" w:rsidRDefault="00EA6BD7" w:rsidP="00EA6BD7">
      <w:pPr>
        <w:pStyle w:val="Default"/>
        <w:numPr>
          <w:ilvl w:val="0"/>
          <w:numId w:val="42"/>
        </w:numPr>
        <w:spacing w:after="27"/>
        <w:ind w:left="0" w:hanging="567"/>
        <w:rPr>
          <w:sz w:val="23"/>
          <w:szCs w:val="23"/>
        </w:rPr>
      </w:pPr>
      <w:proofErr w:type="spellStart"/>
      <w:r>
        <w:rPr>
          <w:sz w:val="23"/>
          <w:szCs w:val="23"/>
        </w:rPr>
        <w:t>Бекаревич</w:t>
      </w:r>
      <w:proofErr w:type="spellEnd"/>
      <w:r>
        <w:rPr>
          <w:sz w:val="23"/>
          <w:szCs w:val="23"/>
        </w:rPr>
        <w:t xml:space="preserve"> Л.К. «Технология возделывания картофеля в Северной части Нечерноземной зоны». Вологда, 2003. </w:t>
      </w:r>
    </w:p>
    <w:p w:rsidR="00EA6BD7" w:rsidRDefault="00EA6BD7" w:rsidP="00EA6BD7">
      <w:pPr>
        <w:pStyle w:val="Default"/>
        <w:numPr>
          <w:ilvl w:val="0"/>
          <w:numId w:val="42"/>
        </w:numPr>
        <w:spacing w:after="27"/>
        <w:ind w:left="0" w:hanging="567"/>
        <w:rPr>
          <w:sz w:val="23"/>
          <w:szCs w:val="23"/>
        </w:rPr>
      </w:pPr>
      <w:r>
        <w:rPr>
          <w:sz w:val="23"/>
          <w:szCs w:val="23"/>
        </w:rPr>
        <w:t xml:space="preserve">Суков А.А. «Особенности системы удобрения сельскохозяйственных культур в Северной части Нечерноземной зоны». Вологда, 2003. </w:t>
      </w:r>
    </w:p>
    <w:p w:rsidR="00EA6BD7" w:rsidRDefault="00EA6BD7" w:rsidP="00EA6BD7">
      <w:pPr>
        <w:pStyle w:val="Default"/>
        <w:numPr>
          <w:ilvl w:val="0"/>
          <w:numId w:val="42"/>
        </w:numPr>
        <w:spacing w:after="27"/>
        <w:ind w:left="0" w:hanging="567"/>
        <w:rPr>
          <w:sz w:val="23"/>
          <w:szCs w:val="23"/>
        </w:rPr>
      </w:pPr>
      <w:r>
        <w:rPr>
          <w:sz w:val="23"/>
          <w:szCs w:val="23"/>
        </w:rPr>
        <w:t xml:space="preserve">Мельников В.Е. «Овощеводство открытого грунта на Европейском Севере». Вологда, 2003. </w:t>
      </w:r>
    </w:p>
    <w:p w:rsidR="00EA6BD7" w:rsidRDefault="00EA6BD7" w:rsidP="00EA6BD7">
      <w:pPr>
        <w:pStyle w:val="Default"/>
        <w:numPr>
          <w:ilvl w:val="0"/>
          <w:numId w:val="42"/>
        </w:numPr>
        <w:ind w:left="0" w:hanging="567"/>
        <w:rPr>
          <w:sz w:val="23"/>
          <w:szCs w:val="23"/>
        </w:rPr>
      </w:pPr>
      <w:proofErr w:type="spellStart"/>
      <w:r>
        <w:rPr>
          <w:sz w:val="23"/>
          <w:szCs w:val="23"/>
        </w:rPr>
        <w:t>Синякова</w:t>
      </w:r>
      <w:proofErr w:type="spellEnd"/>
      <w:r>
        <w:rPr>
          <w:sz w:val="23"/>
          <w:szCs w:val="23"/>
        </w:rPr>
        <w:t xml:space="preserve"> Л.А. «Интенсивные технологии возделывания полевых культур в Нечерноземной зоне». М.: </w:t>
      </w:r>
      <w:proofErr w:type="spellStart"/>
      <w:r>
        <w:rPr>
          <w:sz w:val="23"/>
          <w:szCs w:val="23"/>
        </w:rPr>
        <w:t>Агропромиздат</w:t>
      </w:r>
      <w:proofErr w:type="spellEnd"/>
      <w:r>
        <w:rPr>
          <w:sz w:val="23"/>
          <w:szCs w:val="23"/>
        </w:rPr>
        <w:t xml:space="preserve">, 2003. </w:t>
      </w:r>
    </w:p>
    <w:p w:rsidR="00EA6BD7" w:rsidRDefault="00EA6BD7" w:rsidP="00EA6BD7">
      <w:pPr>
        <w:pStyle w:val="Default"/>
        <w:numPr>
          <w:ilvl w:val="0"/>
          <w:numId w:val="42"/>
        </w:numPr>
        <w:spacing w:after="27"/>
        <w:ind w:left="0" w:hanging="567"/>
        <w:rPr>
          <w:color w:val="auto"/>
          <w:sz w:val="23"/>
          <w:szCs w:val="23"/>
        </w:rPr>
      </w:pPr>
      <w:r>
        <w:rPr>
          <w:color w:val="auto"/>
          <w:sz w:val="23"/>
          <w:szCs w:val="23"/>
        </w:rPr>
        <w:t xml:space="preserve">«Руководство по техническому обслуживанию зерноуборочного комбайна Дон-1500Б». Ростов-на-Дону: Ростсельмаш, 2002. </w:t>
      </w:r>
    </w:p>
    <w:p w:rsidR="00EA6BD7" w:rsidRDefault="00EA6BD7" w:rsidP="00EA6BD7">
      <w:pPr>
        <w:pStyle w:val="Default"/>
        <w:numPr>
          <w:ilvl w:val="0"/>
          <w:numId w:val="42"/>
        </w:numPr>
        <w:spacing w:after="27"/>
        <w:ind w:left="0" w:hanging="567"/>
        <w:rPr>
          <w:color w:val="auto"/>
          <w:sz w:val="23"/>
          <w:szCs w:val="23"/>
        </w:rPr>
      </w:pPr>
      <w:r>
        <w:rPr>
          <w:color w:val="auto"/>
          <w:sz w:val="23"/>
          <w:szCs w:val="23"/>
        </w:rPr>
        <w:t xml:space="preserve">Родичев В.А. Учебник тракториста категории «С». М.: Академия, 2005. </w:t>
      </w:r>
    </w:p>
    <w:p w:rsidR="00EA6BD7" w:rsidRDefault="00EA6BD7" w:rsidP="00EA6BD7">
      <w:pPr>
        <w:pStyle w:val="Default"/>
        <w:numPr>
          <w:ilvl w:val="0"/>
          <w:numId w:val="42"/>
        </w:numPr>
        <w:spacing w:after="27"/>
        <w:ind w:left="0" w:hanging="567"/>
        <w:rPr>
          <w:color w:val="auto"/>
          <w:sz w:val="23"/>
          <w:szCs w:val="23"/>
        </w:rPr>
      </w:pPr>
      <w:r>
        <w:rPr>
          <w:color w:val="auto"/>
          <w:sz w:val="23"/>
          <w:szCs w:val="23"/>
        </w:rPr>
        <w:t xml:space="preserve">Покровский Б.С. «Слесарно-сборочные работы». М.: Академия, 2003г. </w:t>
      </w:r>
    </w:p>
    <w:p w:rsidR="00EA6BD7" w:rsidRDefault="00EA6BD7" w:rsidP="00EA6BD7">
      <w:pPr>
        <w:pStyle w:val="Default"/>
        <w:numPr>
          <w:ilvl w:val="0"/>
          <w:numId w:val="42"/>
        </w:numPr>
        <w:spacing w:after="27"/>
        <w:ind w:left="0" w:hanging="567"/>
        <w:rPr>
          <w:color w:val="auto"/>
          <w:sz w:val="23"/>
          <w:szCs w:val="23"/>
        </w:rPr>
      </w:pPr>
      <w:proofErr w:type="spellStart"/>
      <w:r>
        <w:rPr>
          <w:color w:val="auto"/>
          <w:sz w:val="23"/>
          <w:szCs w:val="23"/>
        </w:rPr>
        <w:t>Вереина</w:t>
      </w:r>
      <w:proofErr w:type="spellEnd"/>
      <w:r>
        <w:rPr>
          <w:color w:val="auto"/>
          <w:sz w:val="23"/>
          <w:szCs w:val="23"/>
        </w:rPr>
        <w:t xml:space="preserve"> Л.И. «Основы технической механики». М.: Академия, 2007 г. </w:t>
      </w:r>
    </w:p>
    <w:p w:rsidR="00EA6BD7" w:rsidRDefault="00EA6BD7" w:rsidP="00EA6BD7">
      <w:pPr>
        <w:pStyle w:val="Default"/>
        <w:numPr>
          <w:ilvl w:val="0"/>
          <w:numId w:val="42"/>
        </w:numPr>
        <w:spacing w:after="27"/>
        <w:ind w:left="0" w:hanging="567"/>
        <w:rPr>
          <w:color w:val="auto"/>
          <w:sz w:val="23"/>
          <w:szCs w:val="23"/>
        </w:rPr>
      </w:pPr>
      <w:proofErr w:type="spellStart"/>
      <w:r>
        <w:rPr>
          <w:color w:val="auto"/>
          <w:sz w:val="23"/>
          <w:szCs w:val="23"/>
        </w:rPr>
        <w:t>Туревский</w:t>
      </w:r>
      <w:proofErr w:type="spellEnd"/>
      <w:r>
        <w:rPr>
          <w:color w:val="auto"/>
          <w:sz w:val="23"/>
          <w:szCs w:val="23"/>
        </w:rPr>
        <w:t xml:space="preserve"> </w:t>
      </w:r>
      <w:proofErr w:type="spellStart"/>
      <w:r>
        <w:rPr>
          <w:color w:val="auto"/>
          <w:sz w:val="23"/>
          <w:szCs w:val="23"/>
        </w:rPr>
        <w:t>И.С.,Соков</w:t>
      </w:r>
      <w:proofErr w:type="spellEnd"/>
      <w:r>
        <w:rPr>
          <w:color w:val="auto"/>
          <w:sz w:val="23"/>
          <w:szCs w:val="23"/>
        </w:rPr>
        <w:t xml:space="preserve"> В.Б. «Электрооборудование автомобилей», 2005. </w:t>
      </w:r>
    </w:p>
    <w:p w:rsidR="00EA6BD7" w:rsidRDefault="00EA6BD7" w:rsidP="00EA6BD7">
      <w:pPr>
        <w:pStyle w:val="Default"/>
        <w:numPr>
          <w:ilvl w:val="0"/>
          <w:numId w:val="42"/>
        </w:numPr>
        <w:ind w:left="0" w:hanging="567"/>
        <w:rPr>
          <w:color w:val="auto"/>
          <w:sz w:val="23"/>
          <w:szCs w:val="23"/>
        </w:rPr>
      </w:pPr>
      <w:r>
        <w:rPr>
          <w:color w:val="auto"/>
          <w:sz w:val="23"/>
          <w:szCs w:val="23"/>
        </w:rPr>
        <w:t xml:space="preserve">Покровский Б.С. «Слесарное дело». М.: Академия, 2003г. </w:t>
      </w:r>
    </w:p>
    <w:p w:rsidR="00EA6BD7" w:rsidRDefault="00EA6BD7" w:rsidP="00EA6BD7">
      <w:pPr>
        <w:pStyle w:val="Default"/>
        <w:numPr>
          <w:ilvl w:val="0"/>
          <w:numId w:val="42"/>
        </w:numPr>
        <w:ind w:left="0" w:hanging="567"/>
        <w:rPr>
          <w:color w:val="auto"/>
          <w:sz w:val="23"/>
          <w:szCs w:val="23"/>
        </w:rPr>
      </w:pPr>
      <w:proofErr w:type="spellStart"/>
      <w:r>
        <w:rPr>
          <w:color w:val="auto"/>
          <w:sz w:val="23"/>
          <w:szCs w:val="23"/>
        </w:rPr>
        <w:t>Курчаткин</w:t>
      </w:r>
      <w:proofErr w:type="spellEnd"/>
      <w:r>
        <w:rPr>
          <w:color w:val="auto"/>
          <w:sz w:val="23"/>
          <w:szCs w:val="23"/>
        </w:rPr>
        <w:t xml:space="preserve"> В.В. «Техническое обслуживание и ремонт машин в сельском хозяйстве». М.: Академия, 2005. </w:t>
      </w:r>
    </w:p>
    <w:p w:rsidR="00EA6BD7" w:rsidRDefault="00EA6BD7" w:rsidP="00EA6BD7">
      <w:pPr>
        <w:pStyle w:val="Default"/>
        <w:numPr>
          <w:ilvl w:val="0"/>
          <w:numId w:val="42"/>
        </w:numPr>
        <w:ind w:left="0" w:hanging="567"/>
        <w:rPr>
          <w:color w:val="auto"/>
          <w:sz w:val="23"/>
          <w:szCs w:val="23"/>
        </w:rPr>
      </w:pPr>
      <w:r>
        <w:rPr>
          <w:color w:val="auto"/>
          <w:sz w:val="23"/>
          <w:szCs w:val="23"/>
        </w:rPr>
        <w:t xml:space="preserve">Родичев В.А. Учебник тракториста категории «С». М.: Академия, 2005. </w:t>
      </w:r>
    </w:p>
    <w:p w:rsidR="00EA6BD7" w:rsidRDefault="00EA6BD7" w:rsidP="00EA6BD7">
      <w:pPr>
        <w:shd w:val="clear" w:color="auto" w:fill="FFFFFF"/>
        <w:tabs>
          <w:tab w:val="left" w:pos="426"/>
          <w:tab w:val="left" w:pos="504"/>
        </w:tabs>
        <w:ind w:firstLine="700"/>
        <w:jc w:val="both"/>
        <w:rPr>
          <w:sz w:val="24"/>
          <w:szCs w:val="24"/>
        </w:rPr>
      </w:pPr>
      <w:r w:rsidRPr="00884A34">
        <w:rPr>
          <w:sz w:val="24"/>
          <w:szCs w:val="24"/>
        </w:rPr>
        <w:t xml:space="preserve"> Журналы: </w:t>
      </w:r>
    </w:p>
    <w:p w:rsidR="00EA6BD7" w:rsidRPr="00EA6BD7" w:rsidRDefault="00EA6BD7" w:rsidP="00EA6BD7">
      <w:pPr>
        <w:pStyle w:val="af6"/>
        <w:numPr>
          <w:ilvl w:val="0"/>
          <w:numId w:val="42"/>
        </w:numPr>
        <w:shd w:val="clear" w:color="auto" w:fill="FFFFFF"/>
        <w:tabs>
          <w:tab w:val="left" w:pos="426"/>
          <w:tab w:val="left" w:pos="504"/>
        </w:tabs>
        <w:ind w:left="0" w:hanging="567"/>
        <w:jc w:val="both"/>
        <w:rPr>
          <w:sz w:val="24"/>
          <w:szCs w:val="24"/>
        </w:rPr>
      </w:pPr>
      <w:r w:rsidRPr="00EA6BD7">
        <w:rPr>
          <w:sz w:val="24"/>
          <w:szCs w:val="24"/>
        </w:rPr>
        <w:t xml:space="preserve">Сельский механизатор ФГОУ ВПО «Московский Государственный </w:t>
      </w:r>
      <w:proofErr w:type="spellStart"/>
      <w:r w:rsidRPr="00EA6BD7">
        <w:rPr>
          <w:sz w:val="24"/>
          <w:szCs w:val="24"/>
        </w:rPr>
        <w:t>агроинженерный</w:t>
      </w:r>
      <w:proofErr w:type="spellEnd"/>
      <w:r w:rsidRPr="00EA6BD7">
        <w:rPr>
          <w:sz w:val="24"/>
          <w:szCs w:val="24"/>
        </w:rPr>
        <w:t xml:space="preserve"> </w:t>
      </w:r>
      <w:r w:rsidRPr="00EA6BD7">
        <w:rPr>
          <w:sz w:val="24"/>
          <w:szCs w:val="24"/>
        </w:rPr>
        <w:lastRenderedPageBreak/>
        <w:t xml:space="preserve">университет имени В.П. </w:t>
      </w:r>
      <w:proofErr w:type="spellStart"/>
      <w:r w:rsidRPr="00EA6BD7">
        <w:rPr>
          <w:sz w:val="24"/>
          <w:szCs w:val="24"/>
        </w:rPr>
        <w:t>Горячкина</w:t>
      </w:r>
      <w:proofErr w:type="spellEnd"/>
      <w:r w:rsidRPr="00EA6BD7">
        <w:rPr>
          <w:sz w:val="24"/>
          <w:szCs w:val="24"/>
        </w:rPr>
        <w:t xml:space="preserve">» </w:t>
      </w:r>
      <w:proofErr w:type="spellStart"/>
      <w:r w:rsidRPr="00EA6BD7">
        <w:rPr>
          <w:sz w:val="24"/>
          <w:szCs w:val="24"/>
        </w:rPr>
        <w:t>г</w:t>
      </w:r>
      <w:proofErr w:type="gramStart"/>
      <w:r w:rsidRPr="00EA6BD7">
        <w:rPr>
          <w:sz w:val="24"/>
          <w:szCs w:val="24"/>
        </w:rPr>
        <w:t>.М</w:t>
      </w:r>
      <w:proofErr w:type="gramEnd"/>
      <w:r w:rsidRPr="00EA6BD7">
        <w:rPr>
          <w:sz w:val="24"/>
          <w:szCs w:val="24"/>
        </w:rPr>
        <w:t>осква</w:t>
      </w:r>
      <w:proofErr w:type="spellEnd"/>
      <w:r w:rsidRPr="00EA6BD7">
        <w:rPr>
          <w:sz w:val="24"/>
          <w:szCs w:val="24"/>
        </w:rPr>
        <w:t xml:space="preserve">;. </w:t>
      </w:r>
    </w:p>
    <w:p w:rsidR="00EA6BD7" w:rsidRDefault="00EA6BD7" w:rsidP="00EA6BD7">
      <w:pPr>
        <w:shd w:val="clear" w:color="auto" w:fill="FFFFFF"/>
        <w:tabs>
          <w:tab w:val="left" w:pos="426"/>
          <w:tab w:val="left" w:pos="504"/>
        </w:tabs>
        <w:ind w:firstLine="700"/>
        <w:jc w:val="both"/>
        <w:rPr>
          <w:sz w:val="24"/>
          <w:szCs w:val="24"/>
        </w:rPr>
      </w:pPr>
    </w:p>
    <w:p w:rsidR="00EA6BD7" w:rsidRDefault="00EA6BD7" w:rsidP="00EA6BD7">
      <w:pPr>
        <w:shd w:val="clear" w:color="auto" w:fill="FFFFFF"/>
        <w:tabs>
          <w:tab w:val="left" w:pos="426"/>
          <w:tab w:val="left" w:pos="504"/>
        </w:tabs>
        <w:ind w:firstLine="700"/>
        <w:jc w:val="both"/>
        <w:rPr>
          <w:sz w:val="24"/>
          <w:szCs w:val="24"/>
        </w:rPr>
      </w:pPr>
      <w:r w:rsidRPr="00884A34">
        <w:rPr>
          <w:sz w:val="24"/>
          <w:szCs w:val="24"/>
        </w:rPr>
        <w:t xml:space="preserve">Интернет-ресурсы: </w:t>
      </w:r>
    </w:p>
    <w:p w:rsidR="00EA6BD7" w:rsidRPr="00EA6BD7" w:rsidRDefault="00EA6BD7" w:rsidP="00EA6BD7">
      <w:pPr>
        <w:pStyle w:val="af6"/>
        <w:numPr>
          <w:ilvl w:val="0"/>
          <w:numId w:val="42"/>
        </w:numPr>
        <w:shd w:val="clear" w:color="auto" w:fill="FFFFFF"/>
        <w:tabs>
          <w:tab w:val="left" w:pos="426"/>
          <w:tab w:val="left" w:pos="504"/>
        </w:tabs>
        <w:ind w:hanging="927"/>
        <w:jc w:val="both"/>
        <w:rPr>
          <w:sz w:val="24"/>
          <w:szCs w:val="24"/>
        </w:rPr>
      </w:pPr>
      <w:r w:rsidRPr="00EA6BD7">
        <w:rPr>
          <w:sz w:val="24"/>
          <w:szCs w:val="24"/>
        </w:rPr>
        <w:t xml:space="preserve">http://agroobzor.ru/ Журнал «Аграрное обозрение» </w:t>
      </w:r>
    </w:p>
    <w:p w:rsidR="00EA6BD7" w:rsidRPr="00EA6BD7" w:rsidRDefault="00EA6BD7" w:rsidP="00EA6BD7">
      <w:pPr>
        <w:pStyle w:val="af6"/>
        <w:numPr>
          <w:ilvl w:val="0"/>
          <w:numId w:val="42"/>
        </w:numPr>
        <w:shd w:val="clear" w:color="auto" w:fill="FFFFFF"/>
        <w:tabs>
          <w:tab w:val="left" w:pos="426"/>
          <w:tab w:val="left" w:pos="504"/>
        </w:tabs>
        <w:ind w:hanging="927"/>
        <w:jc w:val="both"/>
        <w:rPr>
          <w:sz w:val="24"/>
          <w:szCs w:val="24"/>
        </w:rPr>
      </w:pPr>
      <w:r w:rsidRPr="00EA6BD7">
        <w:rPr>
          <w:sz w:val="24"/>
          <w:szCs w:val="24"/>
        </w:rPr>
        <w:t xml:space="preserve">http://www.gomselmash.by/ </w:t>
      </w:r>
      <w:proofErr w:type="spellStart"/>
      <w:r w:rsidRPr="00EA6BD7">
        <w:rPr>
          <w:sz w:val="24"/>
          <w:szCs w:val="24"/>
        </w:rPr>
        <w:t>Гомсельмаш</w:t>
      </w:r>
      <w:proofErr w:type="spellEnd"/>
      <w:r w:rsidRPr="00EA6BD7">
        <w:rPr>
          <w:sz w:val="24"/>
          <w:szCs w:val="24"/>
        </w:rPr>
        <w:t xml:space="preserve"> </w:t>
      </w:r>
    </w:p>
    <w:p w:rsidR="00EA6BD7" w:rsidRPr="00EA6BD7" w:rsidRDefault="00EA6BD7" w:rsidP="00EA6BD7">
      <w:pPr>
        <w:pStyle w:val="af6"/>
        <w:numPr>
          <w:ilvl w:val="0"/>
          <w:numId w:val="42"/>
        </w:numPr>
        <w:shd w:val="clear" w:color="auto" w:fill="FFFFFF"/>
        <w:tabs>
          <w:tab w:val="left" w:pos="426"/>
          <w:tab w:val="left" w:pos="504"/>
        </w:tabs>
        <w:ind w:hanging="927"/>
        <w:jc w:val="both"/>
        <w:rPr>
          <w:sz w:val="24"/>
          <w:szCs w:val="24"/>
        </w:rPr>
      </w:pPr>
      <w:r w:rsidRPr="00EA6BD7">
        <w:rPr>
          <w:sz w:val="24"/>
          <w:szCs w:val="24"/>
        </w:rPr>
        <w:t xml:space="preserve">http://www.pk-agromaster.ru/ ПК </w:t>
      </w:r>
      <w:proofErr w:type="spellStart"/>
      <w:r w:rsidRPr="00EA6BD7">
        <w:rPr>
          <w:sz w:val="24"/>
          <w:szCs w:val="24"/>
        </w:rPr>
        <w:t>Агромастер</w:t>
      </w:r>
      <w:proofErr w:type="spellEnd"/>
      <w:r w:rsidRPr="00EA6BD7">
        <w:rPr>
          <w:sz w:val="24"/>
          <w:szCs w:val="24"/>
        </w:rPr>
        <w:t xml:space="preserve"> </w:t>
      </w:r>
    </w:p>
    <w:p w:rsidR="00EA6BD7" w:rsidRPr="00EA6BD7" w:rsidRDefault="00EA6BD7" w:rsidP="00EA6BD7">
      <w:pPr>
        <w:pStyle w:val="af6"/>
        <w:numPr>
          <w:ilvl w:val="0"/>
          <w:numId w:val="42"/>
        </w:numPr>
        <w:shd w:val="clear" w:color="auto" w:fill="FFFFFF"/>
        <w:tabs>
          <w:tab w:val="left" w:pos="426"/>
          <w:tab w:val="left" w:pos="504"/>
        </w:tabs>
        <w:ind w:hanging="927"/>
        <w:jc w:val="both"/>
        <w:rPr>
          <w:sz w:val="24"/>
          <w:szCs w:val="24"/>
        </w:rPr>
      </w:pPr>
      <w:r w:rsidRPr="00EA6BD7">
        <w:rPr>
          <w:sz w:val="24"/>
          <w:szCs w:val="24"/>
        </w:rPr>
        <w:t xml:space="preserve">http://www.gruzovik.ru/ </w:t>
      </w:r>
      <w:hyperlink r:id="rId12" w:history="1">
        <w:r w:rsidRPr="00EA6BD7">
          <w:rPr>
            <w:rStyle w:val="af3"/>
            <w:sz w:val="24"/>
            <w:szCs w:val="24"/>
          </w:rPr>
          <w:t>http://www.booksgid.com/</w:t>
        </w:r>
      </w:hyperlink>
      <w:r w:rsidRPr="00EA6BD7">
        <w:rPr>
          <w:sz w:val="24"/>
          <w:szCs w:val="24"/>
        </w:rPr>
        <w:t xml:space="preserve"> </w:t>
      </w:r>
    </w:p>
    <w:p w:rsidR="00EA6BD7" w:rsidRDefault="00EA6BD7" w:rsidP="00360777">
      <w:pPr>
        <w:shd w:val="clear" w:color="auto" w:fill="FFFFFF"/>
        <w:tabs>
          <w:tab w:val="left" w:pos="426"/>
        </w:tabs>
        <w:rPr>
          <w:b/>
          <w:bCs/>
          <w:sz w:val="24"/>
          <w:szCs w:val="24"/>
        </w:rPr>
      </w:pPr>
    </w:p>
    <w:p w:rsidR="00402844" w:rsidRDefault="00402844" w:rsidP="00360777">
      <w:pPr>
        <w:shd w:val="clear" w:color="auto" w:fill="FFFFFF"/>
        <w:tabs>
          <w:tab w:val="left" w:pos="426"/>
        </w:tabs>
        <w:rPr>
          <w:b/>
          <w:bCs/>
          <w:sz w:val="24"/>
          <w:szCs w:val="24"/>
        </w:rPr>
      </w:pPr>
      <w:r w:rsidRPr="00E678B1">
        <w:rPr>
          <w:b/>
          <w:bCs/>
          <w:sz w:val="24"/>
          <w:szCs w:val="24"/>
        </w:rPr>
        <w:t>4.3. Общие требования к организации образовательного процесса.</w:t>
      </w:r>
    </w:p>
    <w:p w:rsidR="001675D4" w:rsidRPr="00E678B1" w:rsidRDefault="001675D4" w:rsidP="00360777">
      <w:pPr>
        <w:shd w:val="clear" w:color="auto" w:fill="FFFFFF"/>
        <w:tabs>
          <w:tab w:val="left" w:pos="426"/>
        </w:tabs>
        <w:rPr>
          <w:sz w:val="24"/>
          <w:szCs w:val="24"/>
        </w:rPr>
      </w:pPr>
    </w:p>
    <w:p w:rsidR="00402844" w:rsidRPr="00E678B1" w:rsidRDefault="00402844" w:rsidP="001675D4">
      <w:pPr>
        <w:shd w:val="clear" w:color="auto" w:fill="FFFFFF"/>
        <w:tabs>
          <w:tab w:val="left" w:pos="-567"/>
        </w:tabs>
        <w:ind w:left="-567" w:right="5"/>
        <w:jc w:val="both"/>
        <w:rPr>
          <w:sz w:val="24"/>
          <w:szCs w:val="24"/>
        </w:rPr>
      </w:pPr>
      <w:r w:rsidRPr="00E678B1">
        <w:rPr>
          <w:spacing w:val="-1"/>
          <w:sz w:val="24"/>
          <w:szCs w:val="24"/>
        </w:rPr>
        <w:t xml:space="preserve">Освоение </w:t>
      </w:r>
      <w:r w:rsidR="001675D4">
        <w:rPr>
          <w:b/>
          <w:bCs/>
          <w:spacing w:val="-2"/>
          <w:sz w:val="24"/>
          <w:szCs w:val="24"/>
        </w:rPr>
        <w:t xml:space="preserve">ПМ 01. </w:t>
      </w:r>
      <w:proofErr w:type="gramStart"/>
      <w:r w:rsidR="001675D4" w:rsidRPr="00AC09AF">
        <w:rPr>
          <w:b/>
          <w:bCs/>
          <w:spacing w:val="-2"/>
          <w:sz w:val="24"/>
          <w:szCs w:val="24"/>
        </w:rPr>
        <w:t>Эксплуат</w:t>
      </w:r>
      <w:r w:rsidR="001675D4">
        <w:rPr>
          <w:b/>
          <w:bCs/>
          <w:spacing w:val="-2"/>
          <w:sz w:val="24"/>
          <w:szCs w:val="24"/>
        </w:rPr>
        <w:t xml:space="preserve">ация и техническое обслуживание </w:t>
      </w:r>
      <w:r w:rsidR="001675D4" w:rsidRPr="00AC09AF">
        <w:rPr>
          <w:b/>
          <w:bCs/>
          <w:spacing w:val="-2"/>
          <w:sz w:val="24"/>
          <w:szCs w:val="24"/>
        </w:rPr>
        <w:t>сельскохозяйственных машин и оборудования</w:t>
      </w:r>
      <w:r w:rsidRPr="00E678B1">
        <w:rPr>
          <w:i/>
          <w:iCs/>
          <w:spacing w:val="-1"/>
          <w:sz w:val="24"/>
          <w:szCs w:val="24"/>
        </w:rPr>
        <w:t xml:space="preserve"> </w:t>
      </w:r>
      <w:r w:rsidRPr="00E678B1">
        <w:rPr>
          <w:spacing w:val="-1"/>
          <w:sz w:val="24"/>
          <w:szCs w:val="24"/>
        </w:rPr>
        <w:t xml:space="preserve">производится в соответствии с учебном планом </w:t>
      </w:r>
      <w:r w:rsidRPr="00E678B1">
        <w:rPr>
          <w:sz w:val="24"/>
          <w:szCs w:val="24"/>
        </w:rPr>
        <w:t xml:space="preserve">по </w:t>
      </w:r>
      <w:r w:rsidR="00D0256E">
        <w:rPr>
          <w:sz w:val="24"/>
          <w:szCs w:val="24"/>
        </w:rPr>
        <w:t>профессии</w:t>
      </w:r>
      <w:r w:rsidRPr="00E678B1">
        <w:rPr>
          <w:sz w:val="24"/>
          <w:szCs w:val="24"/>
        </w:rPr>
        <w:t xml:space="preserve"> </w:t>
      </w:r>
      <w:r w:rsidR="00D0256E" w:rsidRPr="00A65FAC">
        <w:rPr>
          <w:rFonts w:eastAsia="Calibri"/>
          <w:b/>
          <w:sz w:val="24"/>
          <w:szCs w:val="24"/>
        </w:rPr>
        <w:t>35.01.13 Тракторист-машинист сельскохозяйственного производства</w:t>
      </w:r>
      <w:r w:rsidR="00D0256E">
        <w:rPr>
          <w:rFonts w:eastAsia="Calibri"/>
          <w:b/>
          <w:sz w:val="24"/>
          <w:szCs w:val="24"/>
        </w:rPr>
        <w:t xml:space="preserve"> </w:t>
      </w:r>
      <w:r>
        <w:rPr>
          <w:sz w:val="24"/>
          <w:szCs w:val="24"/>
        </w:rPr>
        <w:t>и календарным графиком, утвер</w:t>
      </w:r>
      <w:r w:rsidRPr="00E678B1">
        <w:rPr>
          <w:sz w:val="24"/>
          <w:szCs w:val="24"/>
        </w:rPr>
        <w:t>жденным директором колледжа.</w:t>
      </w:r>
      <w:proofErr w:type="gramEnd"/>
    </w:p>
    <w:p w:rsidR="00402844" w:rsidRPr="00D0256E" w:rsidRDefault="00402844" w:rsidP="00D0256E">
      <w:pPr>
        <w:shd w:val="clear" w:color="auto" w:fill="FFFFFF"/>
        <w:tabs>
          <w:tab w:val="left" w:pos="-567"/>
        </w:tabs>
        <w:ind w:left="-567" w:right="5"/>
        <w:jc w:val="both"/>
        <w:rPr>
          <w:iCs/>
          <w:sz w:val="24"/>
          <w:szCs w:val="24"/>
        </w:rPr>
      </w:pPr>
      <w:r w:rsidRPr="00E678B1">
        <w:rPr>
          <w:sz w:val="24"/>
          <w:szCs w:val="24"/>
        </w:rPr>
        <w:t>Образовательный процесс организуется стро</w:t>
      </w:r>
      <w:r>
        <w:rPr>
          <w:sz w:val="24"/>
          <w:szCs w:val="24"/>
        </w:rPr>
        <w:t>го по расписанию занятий, утвер</w:t>
      </w:r>
      <w:r w:rsidRPr="00E678B1">
        <w:rPr>
          <w:sz w:val="24"/>
          <w:szCs w:val="24"/>
        </w:rPr>
        <w:t>жденному заместителем директора по УР. Гра</w:t>
      </w:r>
      <w:r>
        <w:rPr>
          <w:sz w:val="24"/>
          <w:szCs w:val="24"/>
        </w:rPr>
        <w:t>фик освоения ПМ предполагает по</w:t>
      </w:r>
      <w:r w:rsidRPr="00E678B1">
        <w:rPr>
          <w:sz w:val="24"/>
          <w:szCs w:val="24"/>
        </w:rPr>
        <w:t xml:space="preserve">следовательное освоение МДК </w:t>
      </w:r>
      <w:r w:rsidR="00D0256E">
        <w:rPr>
          <w:sz w:val="24"/>
          <w:szCs w:val="24"/>
        </w:rPr>
        <w:t>01.01</w:t>
      </w:r>
      <w:r w:rsidR="00D0256E" w:rsidRPr="00D0256E">
        <w:rPr>
          <w:iCs/>
          <w:sz w:val="24"/>
          <w:szCs w:val="24"/>
        </w:rPr>
        <w:t>Технологии механизирова</w:t>
      </w:r>
      <w:r w:rsidR="00D0256E">
        <w:rPr>
          <w:iCs/>
          <w:sz w:val="24"/>
          <w:szCs w:val="24"/>
        </w:rPr>
        <w:t xml:space="preserve">нных работ в сельском хозяйстве, МДК 01.02 </w:t>
      </w:r>
      <w:r w:rsidR="00D0256E" w:rsidRPr="00D0256E">
        <w:rPr>
          <w:iCs/>
          <w:sz w:val="24"/>
          <w:szCs w:val="24"/>
        </w:rPr>
        <w:t>Эксплуатация и техническое обслуживание сельскохозяйственных машин</w:t>
      </w:r>
      <w:r w:rsidR="00D0256E">
        <w:rPr>
          <w:iCs/>
          <w:sz w:val="24"/>
          <w:szCs w:val="24"/>
        </w:rPr>
        <w:t xml:space="preserve"> и оборудования, </w:t>
      </w:r>
      <w:proofErr w:type="spellStart"/>
      <w:r w:rsidR="00D0256E">
        <w:rPr>
          <w:iCs/>
          <w:sz w:val="24"/>
          <w:szCs w:val="24"/>
        </w:rPr>
        <w:t>МДКв</w:t>
      </w:r>
      <w:proofErr w:type="spellEnd"/>
      <w:r w:rsidR="00D0256E">
        <w:rPr>
          <w:iCs/>
          <w:sz w:val="24"/>
          <w:szCs w:val="24"/>
        </w:rPr>
        <w:t xml:space="preserve"> 01.03.</w:t>
      </w:r>
      <w:r w:rsidR="00D0256E" w:rsidRPr="00D0256E">
        <w:rPr>
          <w:iCs/>
          <w:sz w:val="24"/>
          <w:szCs w:val="24"/>
        </w:rPr>
        <w:t>Тракторы</w:t>
      </w:r>
      <w:r w:rsidRPr="00D0256E">
        <w:rPr>
          <w:sz w:val="24"/>
          <w:szCs w:val="24"/>
        </w:rPr>
        <w:t>,</w:t>
      </w:r>
      <w:r>
        <w:rPr>
          <w:sz w:val="24"/>
          <w:szCs w:val="24"/>
        </w:rPr>
        <w:t xml:space="preserve"> включающих в себя как теорети</w:t>
      </w:r>
      <w:r w:rsidRPr="00E678B1">
        <w:rPr>
          <w:sz w:val="24"/>
          <w:szCs w:val="24"/>
        </w:rPr>
        <w:t>ческие, так и лабораторно-практические занятия.</w:t>
      </w:r>
    </w:p>
    <w:p w:rsidR="00402844" w:rsidRPr="00E678B1" w:rsidRDefault="00402844" w:rsidP="001675D4">
      <w:pPr>
        <w:shd w:val="clear" w:color="auto" w:fill="FFFFFF"/>
        <w:tabs>
          <w:tab w:val="left" w:pos="-567"/>
        </w:tabs>
        <w:ind w:left="-567" w:right="5"/>
        <w:jc w:val="both"/>
        <w:rPr>
          <w:sz w:val="24"/>
          <w:szCs w:val="24"/>
        </w:rPr>
      </w:pPr>
      <w:r w:rsidRPr="00E678B1">
        <w:rPr>
          <w:sz w:val="24"/>
          <w:szCs w:val="24"/>
        </w:rPr>
        <w:t xml:space="preserve">Освоению ПМ предшествует обязательное изучение учебных дисциплин </w:t>
      </w:r>
      <w:r w:rsidR="00D0256E">
        <w:rPr>
          <w:sz w:val="24"/>
          <w:szCs w:val="24"/>
        </w:rPr>
        <w:t xml:space="preserve">ОП.01 Основы технического черчения и ОП.02 Основы материаловедения и технологии </w:t>
      </w:r>
      <w:proofErr w:type="spellStart"/>
      <w:r w:rsidR="00D0256E">
        <w:rPr>
          <w:sz w:val="24"/>
          <w:szCs w:val="24"/>
        </w:rPr>
        <w:t>общеслесарных</w:t>
      </w:r>
      <w:proofErr w:type="spellEnd"/>
      <w:r w:rsidR="00D0256E">
        <w:rPr>
          <w:sz w:val="24"/>
          <w:szCs w:val="24"/>
        </w:rPr>
        <w:t xml:space="preserve"> работы</w:t>
      </w:r>
    </w:p>
    <w:p w:rsidR="00402844" w:rsidRPr="00E678B1" w:rsidRDefault="00402844" w:rsidP="001675D4">
      <w:pPr>
        <w:shd w:val="clear" w:color="auto" w:fill="FFFFFF"/>
        <w:tabs>
          <w:tab w:val="left" w:pos="-567"/>
        </w:tabs>
        <w:ind w:left="-567" w:right="10"/>
        <w:jc w:val="both"/>
        <w:rPr>
          <w:sz w:val="24"/>
          <w:szCs w:val="24"/>
        </w:rPr>
      </w:pPr>
      <w:r w:rsidRPr="00E678B1">
        <w:rPr>
          <w:sz w:val="24"/>
          <w:szCs w:val="24"/>
        </w:rPr>
        <w:t xml:space="preserve">Изучение теоретического материала может проводиться как в каждой группе, так и для нескольких групп (при наличии нескольких групп на </w:t>
      </w:r>
      <w:r w:rsidR="00D0256E">
        <w:rPr>
          <w:sz w:val="24"/>
          <w:szCs w:val="24"/>
        </w:rPr>
        <w:t>курсе</w:t>
      </w:r>
      <w:r w:rsidRPr="00E678B1">
        <w:rPr>
          <w:sz w:val="24"/>
          <w:szCs w:val="24"/>
        </w:rPr>
        <w:t>).</w:t>
      </w:r>
    </w:p>
    <w:p w:rsidR="00402844" w:rsidRPr="00E678B1" w:rsidRDefault="00402844" w:rsidP="001675D4">
      <w:pPr>
        <w:shd w:val="clear" w:color="auto" w:fill="FFFFFF"/>
        <w:tabs>
          <w:tab w:val="left" w:pos="-567"/>
        </w:tabs>
        <w:ind w:left="-567"/>
        <w:jc w:val="both"/>
        <w:rPr>
          <w:sz w:val="24"/>
          <w:szCs w:val="24"/>
        </w:rPr>
      </w:pPr>
      <w:r w:rsidRPr="00E678B1">
        <w:rPr>
          <w:sz w:val="24"/>
          <w:szCs w:val="24"/>
        </w:rPr>
        <w:t>В процессе освоения ПМ предполагается проведение рубежного контроля зна</w:t>
      </w:r>
      <w:r w:rsidRPr="00E678B1">
        <w:rPr>
          <w:spacing w:val="-1"/>
          <w:sz w:val="24"/>
          <w:szCs w:val="24"/>
        </w:rPr>
        <w:t xml:space="preserve">ний, умений у студентов. Сдача рубежного контроля (РК) является обязательной для </w:t>
      </w:r>
      <w:r w:rsidRPr="00E678B1">
        <w:rPr>
          <w:sz w:val="24"/>
          <w:szCs w:val="24"/>
        </w:rPr>
        <w:t>всех обучающихся. Результатом освоения ПМ вы</w:t>
      </w:r>
      <w:r>
        <w:rPr>
          <w:sz w:val="24"/>
          <w:szCs w:val="24"/>
        </w:rPr>
        <w:t>ступают ПК, оценка которых пред</w:t>
      </w:r>
      <w:r w:rsidRPr="00E678B1">
        <w:rPr>
          <w:sz w:val="24"/>
          <w:szCs w:val="24"/>
        </w:rPr>
        <w:t>ставляет собой создание и сбор свидетельств деят</w:t>
      </w:r>
      <w:r>
        <w:rPr>
          <w:sz w:val="24"/>
          <w:szCs w:val="24"/>
        </w:rPr>
        <w:t>ельности на основе заранее опре</w:t>
      </w:r>
      <w:r w:rsidRPr="00E678B1">
        <w:rPr>
          <w:sz w:val="24"/>
          <w:szCs w:val="24"/>
        </w:rPr>
        <w:t>деленных критериев.</w:t>
      </w:r>
    </w:p>
    <w:p w:rsidR="00402844" w:rsidRPr="00E678B1" w:rsidRDefault="00402844" w:rsidP="001675D4">
      <w:pPr>
        <w:shd w:val="clear" w:color="auto" w:fill="FFFFFF"/>
        <w:tabs>
          <w:tab w:val="left" w:pos="-567"/>
        </w:tabs>
        <w:ind w:left="-567" w:right="5"/>
        <w:jc w:val="both"/>
        <w:rPr>
          <w:sz w:val="24"/>
          <w:szCs w:val="24"/>
        </w:rPr>
      </w:pPr>
      <w:r w:rsidRPr="00E678B1">
        <w:rPr>
          <w:sz w:val="24"/>
          <w:szCs w:val="24"/>
        </w:rPr>
        <w:t>С целью оказания помощи студентам при осв</w:t>
      </w:r>
      <w:r>
        <w:rPr>
          <w:sz w:val="24"/>
          <w:szCs w:val="24"/>
        </w:rPr>
        <w:t>оении теоретического и практиче</w:t>
      </w:r>
      <w:r w:rsidRPr="00E678B1">
        <w:rPr>
          <w:sz w:val="24"/>
          <w:szCs w:val="24"/>
        </w:rPr>
        <w:t xml:space="preserve">ского материала, выполнения самостоятельной работы разрабатываются учебно-методические комплексы </w:t>
      </w:r>
    </w:p>
    <w:p w:rsidR="00402844" w:rsidRPr="00E678B1" w:rsidRDefault="00402844" w:rsidP="001675D4">
      <w:pPr>
        <w:shd w:val="clear" w:color="auto" w:fill="FFFFFF"/>
        <w:tabs>
          <w:tab w:val="left" w:pos="-567"/>
        </w:tabs>
        <w:ind w:left="-567" w:right="5"/>
        <w:jc w:val="both"/>
        <w:rPr>
          <w:sz w:val="24"/>
          <w:szCs w:val="24"/>
        </w:rPr>
      </w:pPr>
      <w:r w:rsidRPr="00E678B1">
        <w:rPr>
          <w:sz w:val="24"/>
          <w:szCs w:val="24"/>
        </w:rPr>
        <w:t>С целью методического обеспечения прохо</w:t>
      </w:r>
      <w:r>
        <w:rPr>
          <w:sz w:val="24"/>
          <w:szCs w:val="24"/>
        </w:rPr>
        <w:t>ждения учебной и/или производст</w:t>
      </w:r>
      <w:r w:rsidRPr="00E678B1">
        <w:rPr>
          <w:sz w:val="24"/>
          <w:szCs w:val="24"/>
        </w:rPr>
        <w:t>венной практики, выполнения курсового проекта/курсовой работы разрабатываются методические рекомендации для студентов.</w:t>
      </w:r>
    </w:p>
    <w:p w:rsidR="00D0256E" w:rsidRDefault="00D0256E" w:rsidP="00D0256E">
      <w:pPr>
        <w:widowControl/>
        <w:tabs>
          <w:tab w:val="left" w:pos="426"/>
        </w:tabs>
        <w:autoSpaceDE/>
        <w:autoSpaceDN/>
        <w:adjustRightInd/>
        <w:rPr>
          <w:sz w:val="24"/>
          <w:szCs w:val="24"/>
        </w:rPr>
      </w:pPr>
    </w:p>
    <w:p w:rsidR="00402844" w:rsidRDefault="00402844" w:rsidP="00D0256E">
      <w:pPr>
        <w:widowControl/>
        <w:tabs>
          <w:tab w:val="left" w:pos="426"/>
        </w:tabs>
        <w:autoSpaceDE/>
        <w:autoSpaceDN/>
        <w:adjustRightInd/>
        <w:rPr>
          <w:b/>
          <w:bCs/>
          <w:sz w:val="24"/>
          <w:szCs w:val="24"/>
        </w:rPr>
      </w:pPr>
      <w:r w:rsidRPr="00E678B1">
        <w:rPr>
          <w:b/>
          <w:bCs/>
          <w:sz w:val="24"/>
          <w:szCs w:val="24"/>
        </w:rPr>
        <w:t>4.4. Кадровое обеспечение образовательного процесса</w:t>
      </w:r>
    </w:p>
    <w:p w:rsidR="00D0256E" w:rsidRPr="00E678B1" w:rsidRDefault="00D0256E" w:rsidP="00D0256E">
      <w:pPr>
        <w:widowControl/>
        <w:tabs>
          <w:tab w:val="left" w:pos="426"/>
        </w:tabs>
        <w:autoSpaceDE/>
        <w:autoSpaceDN/>
        <w:adjustRightInd/>
        <w:rPr>
          <w:sz w:val="24"/>
          <w:szCs w:val="24"/>
        </w:rPr>
      </w:pPr>
    </w:p>
    <w:p w:rsidR="00654AD8" w:rsidRPr="00654AD8" w:rsidRDefault="00654AD8" w:rsidP="00654AD8">
      <w:pPr>
        <w:shd w:val="clear" w:color="auto" w:fill="FFFFFF"/>
        <w:tabs>
          <w:tab w:val="left" w:pos="0"/>
        </w:tabs>
        <w:ind w:left="-567"/>
        <w:jc w:val="both"/>
        <w:rPr>
          <w:rFonts w:eastAsiaTheme="minorEastAsia"/>
          <w:sz w:val="24"/>
          <w:szCs w:val="24"/>
        </w:rPr>
      </w:pPr>
      <w:r w:rsidRPr="00654AD8">
        <w:rPr>
          <w:sz w:val="24"/>
          <w:szCs w:val="24"/>
        </w:rPr>
        <w:t>Требования к квалификации педагогических (инженерно-педагогических) кадров,</w:t>
      </w:r>
      <w:r w:rsidRPr="00654AD8">
        <w:rPr>
          <w:rFonts w:eastAsiaTheme="minorEastAsia"/>
          <w:sz w:val="24"/>
          <w:szCs w:val="24"/>
        </w:rPr>
        <w:t xml:space="preserve"> </w:t>
      </w:r>
      <w:r w:rsidRPr="00654AD8">
        <w:rPr>
          <w:sz w:val="24"/>
          <w:szCs w:val="24"/>
        </w:rPr>
        <w:t>обеспечивающих обучение по МДК:</w:t>
      </w:r>
    </w:p>
    <w:p w:rsidR="00654AD8" w:rsidRPr="00654AD8" w:rsidRDefault="00654AD8" w:rsidP="00654AD8">
      <w:pPr>
        <w:numPr>
          <w:ilvl w:val="0"/>
          <w:numId w:val="43"/>
        </w:numPr>
        <w:shd w:val="clear" w:color="auto" w:fill="FFFFFF"/>
        <w:tabs>
          <w:tab w:val="left" w:pos="0"/>
        </w:tabs>
        <w:ind w:left="0" w:hanging="567"/>
        <w:contextualSpacing/>
        <w:jc w:val="both"/>
        <w:rPr>
          <w:sz w:val="24"/>
          <w:szCs w:val="24"/>
        </w:rPr>
      </w:pPr>
      <w:r w:rsidRPr="00654AD8">
        <w:rPr>
          <w:rFonts w:eastAsiaTheme="minorEastAsia"/>
          <w:sz w:val="24"/>
          <w:szCs w:val="24"/>
        </w:rPr>
        <w:t>среднее профессиональное или высшее профессиональное образование, соответствующее профилю преподаваемой дисциплины (модуля)</w:t>
      </w:r>
      <w:r w:rsidRPr="00654AD8">
        <w:rPr>
          <w:rFonts w:eastAsiaTheme="minorEastAsia"/>
          <w:bCs/>
          <w:sz w:val="24"/>
          <w:szCs w:val="24"/>
        </w:rPr>
        <w:t>.</w:t>
      </w:r>
    </w:p>
    <w:p w:rsidR="00654AD8" w:rsidRPr="00654AD8" w:rsidRDefault="00654AD8" w:rsidP="00654AD8">
      <w:pPr>
        <w:shd w:val="clear" w:color="auto" w:fill="FFFFFF"/>
        <w:tabs>
          <w:tab w:val="left" w:pos="0"/>
        </w:tabs>
        <w:ind w:left="-567"/>
        <w:jc w:val="both"/>
        <w:rPr>
          <w:rFonts w:eastAsiaTheme="minorEastAsia"/>
          <w:sz w:val="24"/>
          <w:szCs w:val="24"/>
        </w:rPr>
      </w:pPr>
      <w:r w:rsidRPr="00654AD8">
        <w:rPr>
          <w:sz w:val="24"/>
          <w:szCs w:val="24"/>
        </w:rPr>
        <w:t>Требования к квалификации педагогических (инженерно-педагогических) кадров,</w:t>
      </w:r>
      <w:r w:rsidRPr="00654AD8">
        <w:rPr>
          <w:rFonts w:eastAsiaTheme="minorEastAsia"/>
          <w:sz w:val="24"/>
          <w:szCs w:val="24"/>
        </w:rPr>
        <w:t xml:space="preserve"> </w:t>
      </w:r>
      <w:r w:rsidRPr="00654AD8">
        <w:rPr>
          <w:sz w:val="24"/>
          <w:szCs w:val="24"/>
        </w:rPr>
        <w:t>обеспечивающих проведение ЛПР:</w:t>
      </w:r>
    </w:p>
    <w:p w:rsidR="00654AD8" w:rsidRPr="00654AD8" w:rsidRDefault="00654AD8" w:rsidP="00654AD8">
      <w:pPr>
        <w:numPr>
          <w:ilvl w:val="0"/>
          <w:numId w:val="43"/>
        </w:numPr>
        <w:shd w:val="clear" w:color="auto" w:fill="FFFFFF"/>
        <w:tabs>
          <w:tab w:val="left" w:pos="0"/>
        </w:tabs>
        <w:ind w:left="0" w:right="5" w:hanging="567"/>
        <w:contextualSpacing/>
        <w:jc w:val="both"/>
        <w:rPr>
          <w:bCs/>
          <w:spacing w:val="-1"/>
          <w:sz w:val="24"/>
          <w:szCs w:val="24"/>
        </w:rPr>
      </w:pPr>
      <w:r w:rsidRPr="00654AD8">
        <w:rPr>
          <w:spacing w:val="-1"/>
          <w:sz w:val="24"/>
          <w:szCs w:val="24"/>
        </w:rPr>
        <w:t>среднее профессиональное или высшее профессиональное образование, соответствующее профилю преподаваемой дисциплины (модуля)</w:t>
      </w:r>
      <w:r w:rsidRPr="00654AD8">
        <w:rPr>
          <w:bCs/>
          <w:spacing w:val="-1"/>
          <w:sz w:val="24"/>
          <w:szCs w:val="24"/>
        </w:rPr>
        <w:t>.</w:t>
      </w:r>
    </w:p>
    <w:p w:rsidR="00654AD8" w:rsidRPr="00654AD8" w:rsidRDefault="00654AD8" w:rsidP="00654AD8">
      <w:pPr>
        <w:shd w:val="clear" w:color="auto" w:fill="FFFFFF"/>
        <w:tabs>
          <w:tab w:val="left" w:pos="0"/>
        </w:tabs>
        <w:ind w:left="-567" w:right="5"/>
        <w:jc w:val="both"/>
        <w:rPr>
          <w:rFonts w:eastAsiaTheme="minorEastAsia"/>
          <w:sz w:val="24"/>
          <w:szCs w:val="24"/>
        </w:rPr>
      </w:pPr>
      <w:r w:rsidRPr="00654AD8">
        <w:rPr>
          <w:sz w:val="24"/>
          <w:szCs w:val="24"/>
        </w:rPr>
        <w:t>Требования к квалификации педагогических кадров, осуществляющих руководство практикой, мастер производственного обучения:</w:t>
      </w:r>
    </w:p>
    <w:p w:rsidR="00654AD8" w:rsidRPr="00654AD8" w:rsidRDefault="00654AD8" w:rsidP="00654AD8">
      <w:pPr>
        <w:numPr>
          <w:ilvl w:val="0"/>
          <w:numId w:val="43"/>
        </w:numPr>
        <w:shd w:val="clear" w:color="auto" w:fill="FFFFFF"/>
        <w:tabs>
          <w:tab w:val="left" w:pos="0"/>
        </w:tabs>
        <w:ind w:left="0" w:hanging="567"/>
        <w:contextualSpacing/>
        <w:jc w:val="both"/>
        <w:rPr>
          <w:rFonts w:eastAsiaTheme="minorEastAsia"/>
          <w:sz w:val="24"/>
          <w:szCs w:val="24"/>
        </w:rPr>
      </w:pPr>
      <w:r w:rsidRPr="00654AD8">
        <w:rPr>
          <w:rFonts w:eastAsiaTheme="minorEastAsia"/>
          <w:bCs/>
          <w:sz w:val="24"/>
          <w:szCs w:val="24"/>
        </w:rPr>
        <w:t xml:space="preserve">квалификация </w:t>
      </w:r>
      <w:r w:rsidRPr="00654AD8">
        <w:rPr>
          <w:rFonts w:eastAsiaTheme="minorEastAsia"/>
          <w:sz w:val="24"/>
          <w:szCs w:val="24"/>
        </w:rPr>
        <w:t>на 1–2 разряда по профессии рабочего выше, чем предусмотрено образовательным стандартом для выпускников.</w:t>
      </w:r>
    </w:p>
    <w:p w:rsidR="00654AD8" w:rsidRPr="00654AD8" w:rsidRDefault="00654AD8" w:rsidP="00654AD8">
      <w:pPr>
        <w:widowControl/>
        <w:autoSpaceDE/>
        <w:autoSpaceDN/>
        <w:adjustRightInd/>
        <w:rPr>
          <w:spacing w:val="-2"/>
          <w:sz w:val="24"/>
          <w:szCs w:val="24"/>
        </w:rPr>
      </w:pPr>
      <w:r w:rsidRPr="00654AD8">
        <w:rPr>
          <w:spacing w:val="-2"/>
          <w:sz w:val="24"/>
          <w:szCs w:val="24"/>
        </w:rPr>
        <w:br w:type="page"/>
      </w:r>
    </w:p>
    <w:p w:rsidR="00402844" w:rsidRPr="00E678B1" w:rsidRDefault="00402844" w:rsidP="00FB2676">
      <w:pPr>
        <w:pStyle w:val="10"/>
        <w:jc w:val="center"/>
        <w:rPr>
          <w:rFonts w:ascii="Times New Roman" w:hAnsi="Times New Roman" w:cs="Times New Roman"/>
          <w:caps/>
          <w:sz w:val="24"/>
          <w:szCs w:val="24"/>
        </w:rPr>
      </w:pPr>
      <w:bookmarkStart w:id="10" w:name="_Toc315252777"/>
      <w:bookmarkStart w:id="11" w:name="_Toc315252843"/>
      <w:bookmarkStart w:id="12" w:name="_Toc460426615"/>
      <w:r w:rsidRPr="00E678B1">
        <w:rPr>
          <w:rFonts w:ascii="Times New Roman" w:hAnsi="Times New Roman" w:cs="Times New Roman"/>
          <w:caps/>
          <w:sz w:val="24"/>
          <w:szCs w:val="24"/>
        </w:rPr>
        <w:lastRenderedPageBreak/>
        <w:t>5. КОНТРОЛЬ И ОЦЕНКА РЕЗУЛЬТАТОВ ОСВОЕНИЯ</w:t>
      </w:r>
      <w:r>
        <w:rPr>
          <w:rFonts w:ascii="Times New Roman" w:hAnsi="Times New Roman" w:cs="Times New Roman"/>
          <w:caps/>
          <w:sz w:val="24"/>
          <w:szCs w:val="24"/>
        </w:rPr>
        <w:t xml:space="preserve"> </w:t>
      </w:r>
      <w:r w:rsidRPr="00E678B1">
        <w:rPr>
          <w:rFonts w:ascii="Times New Roman" w:hAnsi="Times New Roman" w:cs="Times New Roman"/>
          <w:caps/>
          <w:sz w:val="24"/>
          <w:szCs w:val="24"/>
        </w:rPr>
        <w:t>ПРОФЕССИОНАЛЬНОГО МОДУЛЯ</w:t>
      </w:r>
      <w:r>
        <w:rPr>
          <w:rFonts w:ascii="Times New Roman" w:hAnsi="Times New Roman" w:cs="Times New Roman"/>
          <w:caps/>
          <w:sz w:val="24"/>
          <w:szCs w:val="24"/>
        </w:rPr>
        <w:t xml:space="preserve"> </w:t>
      </w:r>
      <w:r w:rsidRPr="00E678B1">
        <w:rPr>
          <w:rFonts w:ascii="Times New Roman" w:hAnsi="Times New Roman" w:cs="Times New Roman"/>
          <w:caps/>
          <w:sz w:val="24"/>
          <w:szCs w:val="24"/>
        </w:rPr>
        <w:t>(ВИДА ПРОФЕССИОНАЛЬНОЙ ДЕЯТЕЛЬНОСТИ)</w:t>
      </w:r>
      <w:bookmarkEnd w:id="10"/>
      <w:bookmarkEnd w:id="11"/>
      <w:bookmarkEnd w:id="12"/>
    </w:p>
    <w:p w:rsidR="00402844" w:rsidRPr="00E678B1" w:rsidRDefault="00402844" w:rsidP="00360777">
      <w:pPr>
        <w:rPr>
          <w:sz w:val="24"/>
          <w:szCs w:val="24"/>
        </w:rPr>
      </w:pPr>
    </w:p>
    <w:tbl>
      <w:tblPr>
        <w:tblW w:w="9922" w:type="dxa"/>
        <w:tblInd w:w="-527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268"/>
        <w:gridCol w:w="3969"/>
        <w:gridCol w:w="3685"/>
      </w:tblGrid>
      <w:tr w:rsidR="00D02C5C" w:rsidRPr="00F04C39" w:rsidTr="003F4403">
        <w:trPr>
          <w:trHeight w:val="20"/>
        </w:trPr>
        <w:tc>
          <w:tcPr>
            <w:tcW w:w="2268" w:type="dxa"/>
            <w:shd w:val="clear" w:color="auto" w:fill="B6DDE8" w:themeFill="accent5" w:themeFillTint="66"/>
            <w:vAlign w:val="center"/>
          </w:tcPr>
          <w:p w:rsidR="00D02C5C" w:rsidRPr="00405F44" w:rsidRDefault="00D02C5C" w:rsidP="00D35F60">
            <w:pPr>
              <w:jc w:val="center"/>
              <w:rPr>
                <w:b/>
                <w:sz w:val="24"/>
                <w:szCs w:val="24"/>
              </w:rPr>
            </w:pPr>
            <w:r w:rsidRPr="00405F44">
              <w:rPr>
                <w:b/>
                <w:sz w:val="24"/>
                <w:szCs w:val="24"/>
              </w:rPr>
              <w:t>Результаты</w:t>
            </w:r>
          </w:p>
          <w:p w:rsidR="00D02C5C" w:rsidRPr="00405F44" w:rsidRDefault="00D02C5C" w:rsidP="00D35F60">
            <w:pPr>
              <w:jc w:val="center"/>
              <w:rPr>
                <w:b/>
                <w:sz w:val="24"/>
                <w:szCs w:val="24"/>
              </w:rPr>
            </w:pPr>
            <w:proofErr w:type="gramStart"/>
            <w:r w:rsidRPr="00405F44">
              <w:rPr>
                <w:b/>
                <w:sz w:val="24"/>
                <w:szCs w:val="24"/>
              </w:rPr>
              <w:t>(освоенные профессиональные</w:t>
            </w:r>
            <w:proofErr w:type="gramEnd"/>
          </w:p>
          <w:p w:rsidR="00D02C5C" w:rsidRPr="00405F44" w:rsidRDefault="00D02C5C" w:rsidP="00D35F60">
            <w:pPr>
              <w:jc w:val="center"/>
              <w:rPr>
                <w:b/>
                <w:sz w:val="24"/>
                <w:szCs w:val="24"/>
              </w:rPr>
            </w:pPr>
            <w:r w:rsidRPr="00405F44">
              <w:rPr>
                <w:b/>
                <w:sz w:val="24"/>
                <w:szCs w:val="24"/>
              </w:rPr>
              <w:t>компетенции)</w:t>
            </w:r>
          </w:p>
        </w:tc>
        <w:tc>
          <w:tcPr>
            <w:tcW w:w="3969" w:type="dxa"/>
            <w:shd w:val="clear" w:color="auto" w:fill="B6DDE8" w:themeFill="accent5" w:themeFillTint="66"/>
            <w:vAlign w:val="center"/>
          </w:tcPr>
          <w:p w:rsidR="00D02C5C" w:rsidRPr="00405F44" w:rsidRDefault="00D02C5C" w:rsidP="00D35F60">
            <w:pPr>
              <w:jc w:val="center"/>
              <w:rPr>
                <w:b/>
                <w:sz w:val="24"/>
                <w:szCs w:val="24"/>
              </w:rPr>
            </w:pPr>
            <w:r w:rsidRPr="00405F44">
              <w:rPr>
                <w:b/>
                <w:sz w:val="24"/>
                <w:szCs w:val="24"/>
              </w:rPr>
              <w:t>Основные показатели оценки результата</w:t>
            </w:r>
          </w:p>
        </w:tc>
        <w:tc>
          <w:tcPr>
            <w:tcW w:w="3685" w:type="dxa"/>
            <w:shd w:val="clear" w:color="auto" w:fill="B6DDE8" w:themeFill="accent5" w:themeFillTint="66"/>
            <w:vAlign w:val="center"/>
          </w:tcPr>
          <w:p w:rsidR="00D02C5C" w:rsidRPr="00405F44" w:rsidRDefault="00D02C5C" w:rsidP="00D35F60">
            <w:pPr>
              <w:jc w:val="center"/>
              <w:rPr>
                <w:b/>
                <w:sz w:val="24"/>
                <w:szCs w:val="24"/>
              </w:rPr>
            </w:pPr>
            <w:r w:rsidRPr="00405F44">
              <w:rPr>
                <w:b/>
                <w:sz w:val="24"/>
                <w:szCs w:val="24"/>
              </w:rPr>
              <w:t>Формы и методы контроля и оценки</w:t>
            </w:r>
          </w:p>
        </w:tc>
      </w:tr>
      <w:tr w:rsidR="0054375D" w:rsidRPr="00F04C39" w:rsidTr="003F4403">
        <w:trPr>
          <w:trHeight w:val="888"/>
        </w:trPr>
        <w:tc>
          <w:tcPr>
            <w:tcW w:w="2268" w:type="dxa"/>
            <w:vMerge w:val="restart"/>
            <w:shd w:val="clear" w:color="auto" w:fill="FFFFFF"/>
          </w:tcPr>
          <w:p w:rsidR="0054375D" w:rsidRPr="00F04C39" w:rsidRDefault="0054375D" w:rsidP="00D35F60">
            <w:pPr>
              <w:shd w:val="clear" w:color="auto" w:fill="FFFFFF"/>
              <w:ind w:left="102" w:right="101"/>
              <w:rPr>
                <w:iCs/>
                <w:spacing w:val="-3"/>
                <w:sz w:val="24"/>
                <w:szCs w:val="24"/>
              </w:rPr>
            </w:pPr>
          </w:p>
          <w:p w:rsidR="0054375D" w:rsidRPr="00F04C39" w:rsidRDefault="0054375D" w:rsidP="0054375D">
            <w:pPr>
              <w:shd w:val="clear" w:color="auto" w:fill="FFFFFF"/>
              <w:ind w:left="102" w:right="101"/>
              <w:rPr>
                <w:sz w:val="24"/>
                <w:szCs w:val="24"/>
              </w:rPr>
            </w:pPr>
            <w:r w:rsidRPr="00F04C39">
              <w:rPr>
                <w:iCs/>
                <w:spacing w:val="-3"/>
                <w:sz w:val="24"/>
                <w:szCs w:val="24"/>
              </w:rPr>
              <w:t>ПК 1.1</w:t>
            </w:r>
            <w:proofErr w:type="gramStart"/>
            <w:r w:rsidRPr="00F04C39">
              <w:rPr>
                <w:sz w:val="24"/>
                <w:szCs w:val="24"/>
              </w:rPr>
              <w:t xml:space="preserve">  </w:t>
            </w:r>
            <w:r w:rsidRPr="006A5C80">
              <w:rPr>
                <w:iCs/>
                <w:spacing w:val="-3"/>
                <w:sz w:val="24"/>
                <w:szCs w:val="24"/>
              </w:rPr>
              <w:t>У</w:t>
            </w:r>
            <w:proofErr w:type="gramEnd"/>
            <w:r w:rsidRPr="006A5C80">
              <w:rPr>
                <w:iCs/>
                <w:spacing w:val="-3"/>
                <w:sz w:val="24"/>
                <w:szCs w:val="24"/>
              </w:rPr>
              <w:t>правлять тракторами и самоходными сельскохозяйственными машинами всех видов на предприятиях сельского хозяйства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54375D" w:rsidRPr="00F04C39" w:rsidRDefault="0054375D" w:rsidP="003F4403">
            <w:pPr>
              <w:shd w:val="clear" w:color="auto" w:fill="FFFFFF"/>
              <w:ind w:right="144"/>
              <w:rPr>
                <w:sz w:val="24"/>
                <w:szCs w:val="24"/>
              </w:rPr>
            </w:pPr>
            <w:r w:rsidRPr="00AF15CF">
              <w:rPr>
                <w:spacing w:val="-8"/>
                <w:sz w:val="24"/>
                <w:szCs w:val="24"/>
              </w:rPr>
              <w:t>управление тракторами и самоходными сельскохозяйственными машинами;</w:t>
            </w:r>
          </w:p>
        </w:tc>
        <w:tc>
          <w:tcPr>
            <w:tcW w:w="3685" w:type="dxa"/>
            <w:vMerge w:val="restart"/>
            <w:shd w:val="clear" w:color="auto" w:fill="FFFFFF"/>
            <w:vAlign w:val="center"/>
          </w:tcPr>
          <w:p w:rsidR="003F4403" w:rsidRPr="00AF15CF" w:rsidRDefault="003F4403" w:rsidP="003F4403">
            <w:pPr>
              <w:jc w:val="both"/>
              <w:rPr>
                <w:bCs/>
                <w:sz w:val="24"/>
                <w:szCs w:val="24"/>
              </w:rPr>
            </w:pPr>
            <w:r w:rsidRPr="00AF15CF">
              <w:rPr>
                <w:bCs/>
                <w:sz w:val="24"/>
                <w:szCs w:val="24"/>
              </w:rPr>
              <w:t xml:space="preserve">Независимая экспертная оценка (экзамен в </w:t>
            </w:r>
            <w:proofErr w:type="spellStart"/>
            <w:r w:rsidRPr="00AF15CF">
              <w:rPr>
                <w:bCs/>
                <w:sz w:val="24"/>
                <w:szCs w:val="24"/>
              </w:rPr>
              <w:t>Гостехнадзоре</w:t>
            </w:r>
            <w:proofErr w:type="spellEnd"/>
            <w:r w:rsidRPr="00AF15CF">
              <w:rPr>
                <w:bCs/>
                <w:sz w:val="24"/>
                <w:szCs w:val="24"/>
              </w:rPr>
              <w:t>)</w:t>
            </w:r>
          </w:p>
          <w:p w:rsidR="0054375D" w:rsidRPr="00F04C39" w:rsidRDefault="0054375D" w:rsidP="00D35F60">
            <w:pPr>
              <w:shd w:val="clear" w:color="auto" w:fill="FFFFFF"/>
              <w:ind w:left="102" w:right="106"/>
              <w:rPr>
                <w:sz w:val="24"/>
                <w:szCs w:val="24"/>
              </w:rPr>
            </w:pPr>
            <w:r w:rsidRPr="00F04C39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54375D" w:rsidRPr="00F04C39" w:rsidTr="003F4403">
        <w:trPr>
          <w:trHeight w:val="560"/>
        </w:trPr>
        <w:tc>
          <w:tcPr>
            <w:tcW w:w="2268" w:type="dxa"/>
            <w:vMerge/>
            <w:shd w:val="clear" w:color="auto" w:fill="FFFFFF"/>
          </w:tcPr>
          <w:p w:rsidR="0054375D" w:rsidRPr="00F04C39" w:rsidRDefault="0054375D" w:rsidP="00D35F60">
            <w:pPr>
              <w:shd w:val="clear" w:color="auto" w:fill="FFFFFF"/>
              <w:ind w:left="102" w:right="101"/>
              <w:rPr>
                <w:iCs/>
                <w:spacing w:val="-3"/>
                <w:sz w:val="24"/>
                <w:szCs w:val="24"/>
              </w:rPr>
            </w:pPr>
          </w:p>
        </w:tc>
        <w:tc>
          <w:tcPr>
            <w:tcW w:w="3969" w:type="dxa"/>
            <w:shd w:val="clear" w:color="auto" w:fill="FFFFFF"/>
            <w:vAlign w:val="center"/>
          </w:tcPr>
          <w:p w:rsidR="0054375D" w:rsidRPr="003F4403" w:rsidRDefault="0054375D" w:rsidP="003F4403">
            <w:pPr>
              <w:widowControl/>
              <w:tabs>
                <w:tab w:val="left" w:pos="601"/>
              </w:tabs>
              <w:autoSpaceDE/>
              <w:autoSpaceDN/>
              <w:adjustRightInd/>
              <w:jc w:val="both"/>
              <w:rPr>
                <w:spacing w:val="-8"/>
                <w:sz w:val="24"/>
                <w:szCs w:val="24"/>
              </w:rPr>
            </w:pPr>
            <w:r w:rsidRPr="00AF15CF">
              <w:rPr>
                <w:spacing w:val="-8"/>
                <w:sz w:val="24"/>
                <w:szCs w:val="24"/>
              </w:rPr>
              <w:t>применение знаний ПДД, основ без</w:t>
            </w:r>
            <w:r w:rsidR="003F4403">
              <w:rPr>
                <w:spacing w:val="-8"/>
                <w:sz w:val="24"/>
                <w:szCs w:val="24"/>
              </w:rPr>
              <w:t>опасности движения на практике;</w:t>
            </w:r>
          </w:p>
        </w:tc>
        <w:tc>
          <w:tcPr>
            <w:tcW w:w="3685" w:type="dxa"/>
            <w:vMerge/>
            <w:shd w:val="clear" w:color="auto" w:fill="FFFFFF"/>
            <w:vAlign w:val="center"/>
          </w:tcPr>
          <w:p w:rsidR="0054375D" w:rsidRPr="00F04C39" w:rsidRDefault="0054375D" w:rsidP="00D35F60">
            <w:pPr>
              <w:shd w:val="clear" w:color="auto" w:fill="FFFFFF"/>
              <w:ind w:left="102" w:right="106"/>
              <w:rPr>
                <w:sz w:val="24"/>
                <w:szCs w:val="24"/>
              </w:rPr>
            </w:pPr>
          </w:p>
        </w:tc>
      </w:tr>
      <w:tr w:rsidR="0054375D" w:rsidRPr="00F04C39" w:rsidTr="003F4403">
        <w:trPr>
          <w:trHeight w:val="1418"/>
        </w:trPr>
        <w:tc>
          <w:tcPr>
            <w:tcW w:w="2268" w:type="dxa"/>
            <w:vMerge/>
            <w:shd w:val="clear" w:color="auto" w:fill="FFFFFF"/>
          </w:tcPr>
          <w:p w:rsidR="0054375D" w:rsidRPr="00F04C39" w:rsidRDefault="0054375D" w:rsidP="00D35F60">
            <w:pPr>
              <w:shd w:val="clear" w:color="auto" w:fill="FFFFFF"/>
              <w:ind w:left="102" w:right="101"/>
              <w:rPr>
                <w:iCs/>
                <w:spacing w:val="-3"/>
                <w:sz w:val="24"/>
                <w:szCs w:val="24"/>
              </w:rPr>
            </w:pPr>
          </w:p>
        </w:tc>
        <w:tc>
          <w:tcPr>
            <w:tcW w:w="3969" w:type="dxa"/>
            <w:shd w:val="clear" w:color="auto" w:fill="FFFFFF"/>
            <w:vAlign w:val="center"/>
          </w:tcPr>
          <w:p w:rsidR="0054375D" w:rsidRPr="0054375D" w:rsidRDefault="003F4403" w:rsidP="003F4403">
            <w:pPr>
              <w:shd w:val="clear" w:color="auto" w:fill="FFFFFF"/>
              <w:ind w:right="144"/>
              <w:rPr>
                <w:sz w:val="24"/>
                <w:szCs w:val="24"/>
              </w:rPr>
            </w:pPr>
            <w:r>
              <w:rPr>
                <w:spacing w:val="-8"/>
                <w:sz w:val="24"/>
                <w:szCs w:val="24"/>
              </w:rPr>
              <w:t>т</w:t>
            </w:r>
            <w:r w:rsidR="0054375D" w:rsidRPr="00AF15CF">
              <w:rPr>
                <w:spacing w:val="-8"/>
                <w:sz w:val="24"/>
                <w:szCs w:val="24"/>
              </w:rPr>
              <w:t>ранспортирование грузов на тракторных прицепах, контролирование погрузки, размещения и закрепления на них перевозимого груза;</w:t>
            </w:r>
          </w:p>
        </w:tc>
        <w:tc>
          <w:tcPr>
            <w:tcW w:w="3685" w:type="dxa"/>
            <w:vMerge/>
            <w:shd w:val="clear" w:color="auto" w:fill="FFFFFF"/>
            <w:vAlign w:val="center"/>
          </w:tcPr>
          <w:p w:rsidR="0054375D" w:rsidRPr="00F04C39" w:rsidRDefault="0054375D" w:rsidP="00D35F60">
            <w:pPr>
              <w:shd w:val="clear" w:color="auto" w:fill="FFFFFF"/>
              <w:ind w:left="102" w:right="106"/>
              <w:rPr>
                <w:sz w:val="24"/>
                <w:szCs w:val="24"/>
              </w:rPr>
            </w:pPr>
          </w:p>
        </w:tc>
      </w:tr>
      <w:tr w:rsidR="0054375D" w:rsidRPr="00F04C39" w:rsidTr="003F4403">
        <w:trPr>
          <w:trHeight w:val="546"/>
        </w:trPr>
        <w:tc>
          <w:tcPr>
            <w:tcW w:w="2268" w:type="dxa"/>
            <w:vMerge/>
            <w:shd w:val="clear" w:color="auto" w:fill="FFFFFF"/>
          </w:tcPr>
          <w:p w:rsidR="0054375D" w:rsidRPr="00F04C39" w:rsidRDefault="0054375D" w:rsidP="00D35F60">
            <w:pPr>
              <w:shd w:val="clear" w:color="auto" w:fill="FFFFFF"/>
              <w:ind w:left="102" w:right="101"/>
              <w:rPr>
                <w:iCs/>
                <w:spacing w:val="-3"/>
                <w:sz w:val="24"/>
                <w:szCs w:val="24"/>
              </w:rPr>
            </w:pPr>
          </w:p>
        </w:tc>
        <w:tc>
          <w:tcPr>
            <w:tcW w:w="3969" w:type="dxa"/>
            <w:shd w:val="clear" w:color="auto" w:fill="FFFFFF"/>
            <w:vAlign w:val="center"/>
          </w:tcPr>
          <w:p w:rsidR="0054375D" w:rsidRPr="003F4403" w:rsidRDefault="0054375D" w:rsidP="003F4403">
            <w:pPr>
              <w:widowControl/>
              <w:tabs>
                <w:tab w:val="left" w:pos="-108"/>
              </w:tabs>
              <w:autoSpaceDE/>
              <w:autoSpaceDN/>
              <w:adjustRightInd/>
              <w:jc w:val="both"/>
              <w:rPr>
                <w:spacing w:val="-8"/>
                <w:sz w:val="24"/>
                <w:szCs w:val="24"/>
              </w:rPr>
            </w:pPr>
            <w:r w:rsidRPr="003F4403">
              <w:rPr>
                <w:spacing w:val="-8"/>
                <w:sz w:val="24"/>
                <w:szCs w:val="24"/>
              </w:rPr>
              <w:t>оформление первичной документации;</w:t>
            </w:r>
          </w:p>
        </w:tc>
        <w:tc>
          <w:tcPr>
            <w:tcW w:w="3685" w:type="dxa"/>
            <w:shd w:val="clear" w:color="auto" w:fill="FFFFFF"/>
            <w:vAlign w:val="center"/>
          </w:tcPr>
          <w:p w:rsidR="0054375D" w:rsidRPr="00F04C39" w:rsidRDefault="003F4403" w:rsidP="00D35F60">
            <w:pPr>
              <w:shd w:val="clear" w:color="auto" w:fill="FFFFFF"/>
              <w:ind w:left="102" w:right="10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Зачет, практические работы</w:t>
            </w:r>
          </w:p>
        </w:tc>
      </w:tr>
      <w:tr w:rsidR="0054375D" w:rsidRPr="00F04C39" w:rsidTr="003F4403">
        <w:trPr>
          <w:trHeight w:val="452"/>
        </w:trPr>
        <w:tc>
          <w:tcPr>
            <w:tcW w:w="2268" w:type="dxa"/>
            <w:vMerge/>
            <w:shd w:val="clear" w:color="auto" w:fill="FFFFFF"/>
          </w:tcPr>
          <w:p w:rsidR="0054375D" w:rsidRPr="00F04C39" w:rsidRDefault="0054375D" w:rsidP="00D35F60">
            <w:pPr>
              <w:shd w:val="clear" w:color="auto" w:fill="FFFFFF"/>
              <w:ind w:left="102" w:right="101"/>
              <w:rPr>
                <w:iCs/>
                <w:spacing w:val="-3"/>
                <w:sz w:val="24"/>
                <w:szCs w:val="24"/>
              </w:rPr>
            </w:pPr>
          </w:p>
        </w:tc>
        <w:tc>
          <w:tcPr>
            <w:tcW w:w="3969" w:type="dxa"/>
            <w:shd w:val="clear" w:color="auto" w:fill="FFFFFF"/>
            <w:vAlign w:val="center"/>
          </w:tcPr>
          <w:p w:rsidR="0054375D" w:rsidRPr="00F04C39" w:rsidRDefault="0054375D" w:rsidP="003F4403">
            <w:pPr>
              <w:shd w:val="clear" w:color="auto" w:fill="FFFFFF"/>
              <w:ind w:right="144"/>
              <w:rPr>
                <w:sz w:val="24"/>
                <w:szCs w:val="24"/>
              </w:rPr>
            </w:pPr>
            <w:r w:rsidRPr="00AF15CF">
              <w:rPr>
                <w:spacing w:val="-8"/>
                <w:sz w:val="24"/>
                <w:szCs w:val="24"/>
              </w:rPr>
              <w:t>соблюдение правил техники безопасности при эксп</w:t>
            </w:r>
            <w:r w:rsidR="003F4403">
              <w:rPr>
                <w:spacing w:val="-8"/>
                <w:sz w:val="24"/>
                <w:szCs w:val="24"/>
              </w:rPr>
              <w:t xml:space="preserve">луатации и обслуживании </w:t>
            </w:r>
            <w:proofErr w:type="spellStart"/>
            <w:r w:rsidR="003F4403">
              <w:rPr>
                <w:spacing w:val="-8"/>
                <w:sz w:val="24"/>
                <w:szCs w:val="24"/>
              </w:rPr>
              <w:t>машиннотракторных</w:t>
            </w:r>
            <w:proofErr w:type="spellEnd"/>
            <w:r w:rsidR="003F4403">
              <w:rPr>
                <w:spacing w:val="-8"/>
                <w:sz w:val="24"/>
                <w:szCs w:val="24"/>
              </w:rPr>
              <w:t xml:space="preserve"> агрегатов</w:t>
            </w:r>
          </w:p>
        </w:tc>
        <w:tc>
          <w:tcPr>
            <w:tcW w:w="3685" w:type="dxa"/>
            <w:shd w:val="clear" w:color="auto" w:fill="FFFFFF"/>
            <w:vAlign w:val="center"/>
          </w:tcPr>
          <w:p w:rsidR="0054375D" w:rsidRDefault="003F4403" w:rsidP="00D35F60">
            <w:pPr>
              <w:shd w:val="clear" w:color="auto" w:fill="FFFFFF"/>
              <w:ind w:left="102" w:right="10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Зачет, практические работы</w:t>
            </w:r>
          </w:p>
          <w:p w:rsidR="003F4403" w:rsidRPr="00F04C39" w:rsidRDefault="003F4403" w:rsidP="00D35F60">
            <w:pPr>
              <w:shd w:val="clear" w:color="auto" w:fill="FFFFFF"/>
              <w:ind w:left="102" w:right="106"/>
              <w:rPr>
                <w:sz w:val="24"/>
                <w:szCs w:val="24"/>
              </w:rPr>
            </w:pPr>
            <w:r w:rsidRPr="00F04C39">
              <w:rPr>
                <w:sz w:val="24"/>
                <w:szCs w:val="24"/>
              </w:rPr>
              <w:t>экспертная оценка выполнения квалификационной работы</w:t>
            </w:r>
          </w:p>
        </w:tc>
      </w:tr>
      <w:tr w:rsidR="003F4403" w:rsidRPr="00F04C39" w:rsidTr="003F4403">
        <w:trPr>
          <w:trHeight w:val="402"/>
        </w:trPr>
        <w:tc>
          <w:tcPr>
            <w:tcW w:w="2268" w:type="dxa"/>
            <w:vMerge w:val="restart"/>
            <w:shd w:val="clear" w:color="auto" w:fill="FFFFFF"/>
          </w:tcPr>
          <w:p w:rsidR="003F4403" w:rsidRPr="00F04C39" w:rsidRDefault="003F4403" w:rsidP="00D35F60">
            <w:pPr>
              <w:shd w:val="clear" w:color="auto" w:fill="FFFFFF"/>
              <w:ind w:left="102" w:right="101"/>
              <w:rPr>
                <w:sz w:val="24"/>
                <w:szCs w:val="24"/>
              </w:rPr>
            </w:pPr>
          </w:p>
          <w:p w:rsidR="003F4403" w:rsidRPr="00F04C39" w:rsidRDefault="003F4403" w:rsidP="00D35F60">
            <w:pPr>
              <w:shd w:val="clear" w:color="auto" w:fill="FFFFFF"/>
              <w:ind w:left="102" w:right="101"/>
              <w:rPr>
                <w:iCs/>
                <w:spacing w:val="-3"/>
                <w:sz w:val="24"/>
                <w:szCs w:val="24"/>
              </w:rPr>
            </w:pPr>
            <w:r w:rsidRPr="00F04C39">
              <w:rPr>
                <w:sz w:val="24"/>
                <w:szCs w:val="24"/>
              </w:rPr>
              <w:t xml:space="preserve">ПК </w:t>
            </w:r>
            <w:r w:rsidRPr="00F04C39">
              <w:rPr>
                <w:iCs/>
                <w:spacing w:val="-3"/>
                <w:sz w:val="24"/>
                <w:szCs w:val="24"/>
              </w:rPr>
              <w:t>1.2</w:t>
            </w:r>
          </w:p>
          <w:p w:rsidR="003F4403" w:rsidRPr="00F04C39" w:rsidRDefault="003F4403" w:rsidP="00D35F60">
            <w:pPr>
              <w:shd w:val="clear" w:color="auto" w:fill="FFFFFF"/>
              <w:ind w:left="102" w:right="101"/>
              <w:rPr>
                <w:sz w:val="24"/>
                <w:szCs w:val="24"/>
              </w:rPr>
            </w:pPr>
            <w:r w:rsidRPr="006A5C80">
              <w:rPr>
                <w:iCs/>
                <w:spacing w:val="-3"/>
                <w:sz w:val="24"/>
                <w:szCs w:val="24"/>
              </w:rPr>
              <w:t>Выполнять работы по возделыванию и уборке сельскохозяйственных культур в растениеводстве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3F4403" w:rsidRPr="00F04C39" w:rsidRDefault="003F4403" w:rsidP="003F4403">
            <w:pPr>
              <w:shd w:val="clear" w:color="auto" w:fill="FFFFFF"/>
              <w:ind w:right="144"/>
              <w:rPr>
                <w:sz w:val="24"/>
                <w:szCs w:val="24"/>
              </w:rPr>
            </w:pPr>
            <w:r w:rsidRPr="00AF15CF">
              <w:rPr>
                <w:spacing w:val="-8"/>
                <w:sz w:val="24"/>
                <w:szCs w:val="24"/>
              </w:rPr>
              <w:t>правильное комплектование машинно-тракторных агрегатов для проведения агротехнических работ в сельском хозяйстве</w:t>
            </w:r>
          </w:p>
        </w:tc>
        <w:tc>
          <w:tcPr>
            <w:tcW w:w="3685" w:type="dxa"/>
            <w:shd w:val="clear" w:color="auto" w:fill="FFFFFF"/>
          </w:tcPr>
          <w:p w:rsidR="003F4403" w:rsidRDefault="003F4403">
            <w:r w:rsidRPr="00E713AA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3F4403" w:rsidRPr="00F04C39" w:rsidTr="003F4403">
        <w:trPr>
          <w:trHeight w:val="1574"/>
        </w:trPr>
        <w:tc>
          <w:tcPr>
            <w:tcW w:w="2268" w:type="dxa"/>
            <w:vMerge/>
            <w:shd w:val="clear" w:color="auto" w:fill="FFFFFF"/>
          </w:tcPr>
          <w:p w:rsidR="003F4403" w:rsidRPr="00F04C39" w:rsidRDefault="003F4403" w:rsidP="00D35F60">
            <w:pPr>
              <w:shd w:val="clear" w:color="auto" w:fill="FFFFFF"/>
              <w:ind w:left="102" w:right="101"/>
              <w:rPr>
                <w:sz w:val="24"/>
                <w:szCs w:val="24"/>
              </w:rPr>
            </w:pPr>
          </w:p>
        </w:tc>
        <w:tc>
          <w:tcPr>
            <w:tcW w:w="3969" w:type="dxa"/>
            <w:shd w:val="clear" w:color="auto" w:fill="FFFFFF"/>
            <w:vAlign w:val="center"/>
          </w:tcPr>
          <w:p w:rsidR="003F4403" w:rsidRPr="003F4403" w:rsidRDefault="003F4403" w:rsidP="003F4403">
            <w:pPr>
              <w:widowControl/>
              <w:autoSpaceDE/>
              <w:autoSpaceDN/>
              <w:adjustRightInd/>
              <w:jc w:val="both"/>
              <w:rPr>
                <w:spacing w:val="-8"/>
                <w:sz w:val="24"/>
                <w:szCs w:val="24"/>
              </w:rPr>
            </w:pPr>
            <w:r w:rsidRPr="00AF15CF">
              <w:rPr>
                <w:spacing w:val="-8"/>
                <w:sz w:val="24"/>
                <w:szCs w:val="24"/>
              </w:rPr>
              <w:t>выполнение агротехнических и агрохимических работ машинно-тракторными агрегатами на базе тракторов основных марок, зерно</w:t>
            </w:r>
            <w:r>
              <w:rPr>
                <w:spacing w:val="-8"/>
                <w:sz w:val="24"/>
                <w:szCs w:val="24"/>
              </w:rPr>
              <w:t>выми и специальными комбайнами;</w:t>
            </w:r>
          </w:p>
        </w:tc>
        <w:tc>
          <w:tcPr>
            <w:tcW w:w="3685" w:type="dxa"/>
            <w:shd w:val="clear" w:color="auto" w:fill="FFFFFF"/>
          </w:tcPr>
          <w:p w:rsidR="003F4403" w:rsidRDefault="003F4403">
            <w:r w:rsidRPr="00E713AA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D02C5C" w:rsidRPr="00F04C39" w:rsidTr="003F4403">
        <w:trPr>
          <w:trHeight w:val="766"/>
        </w:trPr>
        <w:tc>
          <w:tcPr>
            <w:tcW w:w="2268" w:type="dxa"/>
            <w:vMerge/>
            <w:shd w:val="clear" w:color="auto" w:fill="FFFFFF"/>
          </w:tcPr>
          <w:p w:rsidR="00D02C5C" w:rsidRPr="00F04C39" w:rsidRDefault="00D02C5C" w:rsidP="00D35F60">
            <w:pPr>
              <w:shd w:val="clear" w:color="auto" w:fill="FFFFFF"/>
              <w:ind w:left="102" w:right="101"/>
              <w:rPr>
                <w:sz w:val="24"/>
                <w:szCs w:val="24"/>
              </w:rPr>
            </w:pPr>
          </w:p>
        </w:tc>
        <w:tc>
          <w:tcPr>
            <w:tcW w:w="3969" w:type="dxa"/>
            <w:shd w:val="clear" w:color="auto" w:fill="FFFFFF"/>
            <w:vAlign w:val="center"/>
          </w:tcPr>
          <w:p w:rsidR="00D02C5C" w:rsidRPr="003F4403" w:rsidRDefault="003F4403" w:rsidP="003F4403">
            <w:pPr>
              <w:widowControl/>
              <w:autoSpaceDE/>
              <w:autoSpaceDN/>
              <w:adjustRightInd/>
              <w:jc w:val="both"/>
              <w:rPr>
                <w:spacing w:val="-8"/>
                <w:sz w:val="24"/>
                <w:szCs w:val="24"/>
              </w:rPr>
            </w:pPr>
            <w:r w:rsidRPr="00AF15CF">
              <w:rPr>
                <w:spacing w:val="-8"/>
                <w:sz w:val="24"/>
                <w:szCs w:val="24"/>
              </w:rPr>
              <w:t xml:space="preserve">выполнение технологических операций по </w:t>
            </w:r>
            <w:r>
              <w:rPr>
                <w:spacing w:val="-8"/>
                <w:sz w:val="24"/>
                <w:szCs w:val="24"/>
              </w:rPr>
              <w:t>регулировке машин и механизмов;</w:t>
            </w:r>
          </w:p>
        </w:tc>
        <w:tc>
          <w:tcPr>
            <w:tcW w:w="3685" w:type="dxa"/>
            <w:shd w:val="clear" w:color="auto" w:fill="FFFFFF"/>
            <w:vAlign w:val="center"/>
          </w:tcPr>
          <w:p w:rsidR="00D02C5C" w:rsidRPr="00F04C39" w:rsidRDefault="00D02C5C" w:rsidP="00D35F60">
            <w:pPr>
              <w:shd w:val="clear" w:color="auto" w:fill="FFFFFF"/>
              <w:ind w:left="102" w:right="106"/>
              <w:rPr>
                <w:sz w:val="24"/>
                <w:szCs w:val="24"/>
              </w:rPr>
            </w:pPr>
            <w:r w:rsidRPr="00F04C39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D02C5C" w:rsidRPr="00F04C39" w:rsidTr="003F4403">
        <w:trPr>
          <w:trHeight w:val="536"/>
        </w:trPr>
        <w:tc>
          <w:tcPr>
            <w:tcW w:w="2268" w:type="dxa"/>
            <w:vMerge/>
            <w:shd w:val="clear" w:color="auto" w:fill="FFFFFF"/>
          </w:tcPr>
          <w:p w:rsidR="00D02C5C" w:rsidRPr="00F04C39" w:rsidRDefault="00D02C5C" w:rsidP="00D35F60">
            <w:pPr>
              <w:shd w:val="clear" w:color="auto" w:fill="FFFFFF"/>
              <w:ind w:left="102" w:right="101"/>
              <w:rPr>
                <w:sz w:val="24"/>
                <w:szCs w:val="24"/>
              </w:rPr>
            </w:pPr>
          </w:p>
        </w:tc>
        <w:tc>
          <w:tcPr>
            <w:tcW w:w="3969" w:type="dxa"/>
            <w:shd w:val="clear" w:color="auto" w:fill="FFFFFF"/>
            <w:vAlign w:val="center"/>
          </w:tcPr>
          <w:p w:rsidR="00D02C5C" w:rsidRPr="00F04C39" w:rsidRDefault="003F4403" w:rsidP="00D35F60">
            <w:pPr>
              <w:shd w:val="clear" w:color="auto" w:fill="FFFFFF"/>
              <w:ind w:left="102" w:right="144"/>
              <w:rPr>
                <w:sz w:val="24"/>
                <w:szCs w:val="24"/>
              </w:rPr>
            </w:pPr>
            <w:r w:rsidRPr="00AF15CF">
              <w:rPr>
                <w:spacing w:val="-8"/>
                <w:sz w:val="24"/>
                <w:szCs w:val="24"/>
              </w:rPr>
              <w:t>соблюдение правил техники безопасности при эксп</w:t>
            </w:r>
            <w:r>
              <w:rPr>
                <w:spacing w:val="-8"/>
                <w:sz w:val="24"/>
                <w:szCs w:val="24"/>
              </w:rPr>
              <w:t xml:space="preserve">луатации и обслуживании </w:t>
            </w:r>
            <w:proofErr w:type="spellStart"/>
            <w:r>
              <w:rPr>
                <w:spacing w:val="-8"/>
                <w:sz w:val="24"/>
                <w:szCs w:val="24"/>
              </w:rPr>
              <w:t>машинно</w:t>
            </w:r>
            <w:r w:rsidRPr="00AF15CF">
              <w:rPr>
                <w:spacing w:val="-8"/>
                <w:sz w:val="24"/>
                <w:szCs w:val="24"/>
              </w:rPr>
              <w:t>тракторных</w:t>
            </w:r>
            <w:proofErr w:type="spellEnd"/>
            <w:r w:rsidRPr="00AF15CF">
              <w:rPr>
                <w:spacing w:val="-8"/>
                <w:sz w:val="24"/>
                <w:szCs w:val="24"/>
              </w:rPr>
              <w:t xml:space="preserve"> агрегатов</w:t>
            </w:r>
          </w:p>
        </w:tc>
        <w:tc>
          <w:tcPr>
            <w:tcW w:w="3685" w:type="dxa"/>
            <w:shd w:val="clear" w:color="auto" w:fill="FFFFFF"/>
            <w:vAlign w:val="center"/>
          </w:tcPr>
          <w:p w:rsidR="00D02C5C" w:rsidRPr="00F04C39" w:rsidRDefault="003F4403" w:rsidP="003F4403">
            <w:pPr>
              <w:shd w:val="clear" w:color="auto" w:fill="FFFFFF"/>
              <w:ind w:left="102" w:right="106"/>
              <w:rPr>
                <w:sz w:val="24"/>
                <w:szCs w:val="24"/>
              </w:rPr>
            </w:pPr>
            <w:r w:rsidRPr="00F04C39">
              <w:rPr>
                <w:sz w:val="24"/>
                <w:szCs w:val="24"/>
              </w:rPr>
              <w:t xml:space="preserve">экспертное наблюдение и оценка выполнения работ на  практических, лабораторных занятиях, учебной и производственной практике </w:t>
            </w:r>
          </w:p>
        </w:tc>
      </w:tr>
      <w:tr w:rsidR="0054375D" w:rsidRPr="00F04C39" w:rsidTr="003F4403">
        <w:trPr>
          <w:trHeight w:val="536"/>
        </w:trPr>
        <w:tc>
          <w:tcPr>
            <w:tcW w:w="2268" w:type="dxa"/>
            <w:shd w:val="clear" w:color="auto" w:fill="FFFFFF"/>
          </w:tcPr>
          <w:p w:rsidR="0054375D" w:rsidRPr="00F04C39" w:rsidRDefault="0054375D" w:rsidP="00D35F60">
            <w:pPr>
              <w:shd w:val="clear" w:color="auto" w:fill="FFFFFF"/>
              <w:ind w:left="102" w:right="101"/>
              <w:rPr>
                <w:sz w:val="24"/>
                <w:szCs w:val="24"/>
              </w:rPr>
            </w:pPr>
            <w:r w:rsidRPr="009A3D7F">
              <w:rPr>
                <w:iCs/>
                <w:spacing w:val="-3"/>
                <w:sz w:val="24"/>
                <w:szCs w:val="24"/>
              </w:rPr>
              <w:t>ПК 1.3</w:t>
            </w:r>
            <w:proofErr w:type="gramStart"/>
            <w:r w:rsidRPr="006A5C80">
              <w:rPr>
                <w:iCs/>
                <w:spacing w:val="-3"/>
                <w:sz w:val="24"/>
                <w:szCs w:val="24"/>
              </w:rPr>
              <w:t xml:space="preserve"> В</w:t>
            </w:r>
            <w:proofErr w:type="gramEnd"/>
            <w:r w:rsidRPr="006A5C80">
              <w:rPr>
                <w:iCs/>
                <w:spacing w:val="-3"/>
                <w:sz w:val="24"/>
                <w:szCs w:val="24"/>
              </w:rPr>
              <w:t xml:space="preserve">ыполнять работы по обслуживанию технологического оборудования животноводческих комплексов и </w:t>
            </w:r>
            <w:r w:rsidRPr="006A5C80">
              <w:rPr>
                <w:iCs/>
                <w:spacing w:val="-3"/>
                <w:sz w:val="24"/>
                <w:szCs w:val="24"/>
              </w:rPr>
              <w:lastRenderedPageBreak/>
              <w:t>механизированных ферм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54375D" w:rsidRPr="00F04C39" w:rsidRDefault="003F4403" w:rsidP="00D35F60">
            <w:pPr>
              <w:shd w:val="clear" w:color="auto" w:fill="FFFFFF"/>
              <w:ind w:left="102" w:right="144"/>
              <w:rPr>
                <w:sz w:val="24"/>
                <w:szCs w:val="24"/>
              </w:rPr>
            </w:pPr>
            <w:r w:rsidRPr="00AF15CF">
              <w:rPr>
                <w:spacing w:val="-8"/>
                <w:sz w:val="24"/>
                <w:szCs w:val="24"/>
              </w:rPr>
              <w:lastRenderedPageBreak/>
              <w:t>выявление несложных неисправностей  оборудования животноводческих ферм и самостоятельное выполнение слесарных работ по их устранению</w:t>
            </w:r>
          </w:p>
        </w:tc>
        <w:tc>
          <w:tcPr>
            <w:tcW w:w="3685" w:type="dxa"/>
            <w:shd w:val="clear" w:color="auto" w:fill="FFFFFF"/>
            <w:vAlign w:val="center"/>
          </w:tcPr>
          <w:p w:rsidR="0054375D" w:rsidRDefault="003F4403" w:rsidP="00D35F60">
            <w:pPr>
              <w:shd w:val="clear" w:color="auto" w:fill="FFFFFF"/>
              <w:ind w:left="102" w:right="10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Зачет, практические работы</w:t>
            </w:r>
          </w:p>
          <w:p w:rsidR="003F4403" w:rsidRPr="00F04C39" w:rsidRDefault="003F4403" w:rsidP="00D35F60">
            <w:pPr>
              <w:shd w:val="clear" w:color="auto" w:fill="FFFFFF"/>
              <w:ind w:left="102" w:right="106"/>
              <w:rPr>
                <w:sz w:val="24"/>
                <w:szCs w:val="24"/>
              </w:rPr>
            </w:pPr>
            <w:r w:rsidRPr="00F04C39">
              <w:rPr>
                <w:sz w:val="24"/>
                <w:szCs w:val="24"/>
              </w:rPr>
              <w:t>экспертная оценка выполнения квалификационной работы</w:t>
            </w:r>
          </w:p>
        </w:tc>
      </w:tr>
      <w:tr w:rsidR="003F4403" w:rsidRPr="00F04C39" w:rsidTr="003F4403">
        <w:trPr>
          <w:trHeight w:val="920"/>
        </w:trPr>
        <w:tc>
          <w:tcPr>
            <w:tcW w:w="2268" w:type="dxa"/>
            <w:vMerge w:val="restart"/>
            <w:shd w:val="clear" w:color="auto" w:fill="FFFFFF"/>
          </w:tcPr>
          <w:p w:rsidR="003F4403" w:rsidRPr="009A3D7F" w:rsidRDefault="003F4403" w:rsidP="00D35F60">
            <w:pPr>
              <w:shd w:val="clear" w:color="auto" w:fill="FFFFFF"/>
              <w:ind w:left="102" w:right="101"/>
              <w:rPr>
                <w:iCs/>
                <w:spacing w:val="-3"/>
                <w:sz w:val="24"/>
                <w:szCs w:val="24"/>
              </w:rPr>
            </w:pPr>
            <w:r w:rsidRPr="009A3D7F">
              <w:rPr>
                <w:iCs/>
                <w:spacing w:val="-3"/>
                <w:sz w:val="24"/>
                <w:szCs w:val="24"/>
              </w:rPr>
              <w:lastRenderedPageBreak/>
              <w:t>ПК 1.4.</w:t>
            </w:r>
            <w:r w:rsidRPr="006A5C80">
              <w:rPr>
                <w:iCs/>
                <w:spacing w:val="-3"/>
                <w:sz w:val="24"/>
                <w:szCs w:val="24"/>
              </w:rPr>
              <w:t xml:space="preserve"> Выполнять работы по техническому обслуживанию тракторов, сельскохозяйственных машин и оборудования в мастерских и пунктах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3F4403" w:rsidRPr="00F04C39" w:rsidRDefault="003F4403" w:rsidP="003F4403">
            <w:pPr>
              <w:shd w:val="clear" w:color="auto" w:fill="FFFFFF"/>
              <w:ind w:right="144"/>
              <w:rPr>
                <w:sz w:val="24"/>
                <w:szCs w:val="24"/>
              </w:rPr>
            </w:pPr>
            <w:r w:rsidRPr="00AF15CF">
              <w:rPr>
                <w:spacing w:val="-8"/>
                <w:sz w:val="24"/>
                <w:szCs w:val="24"/>
              </w:rPr>
              <w:t xml:space="preserve">выполнение работ средней сложности по периодическому техническому обслуживанию тракторов и </w:t>
            </w:r>
            <w:proofErr w:type="spellStart"/>
            <w:r w:rsidRPr="00AF15CF">
              <w:rPr>
                <w:spacing w:val="-8"/>
                <w:sz w:val="24"/>
                <w:szCs w:val="24"/>
              </w:rPr>
              <w:t>агрегатируемых</w:t>
            </w:r>
            <w:proofErr w:type="spellEnd"/>
            <w:r w:rsidRPr="00AF15CF">
              <w:rPr>
                <w:spacing w:val="-8"/>
                <w:sz w:val="24"/>
                <w:szCs w:val="24"/>
              </w:rPr>
              <w:t xml:space="preserve"> с ними сельскохозяйственных машин с применением современных средств технического обслуживания</w:t>
            </w:r>
          </w:p>
        </w:tc>
        <w:tc>
          <w:tcPr>
            <w:tcW w:w="3685" w:type="dxa"/>
            <w:shd w:val="clear" w:color="auto" w:fill="FFFFFF"/>
            <w:vAlign w:val="center"/>
          </w:tcPr>
          <w:p w:rsidR="003F4403" w:rsidRDefault="003F4403" w:rsidP="00D35F60">
            <w:pPr>
              <w:shd w:val="clear" w:color="auto" w:fill="FFFFFF"/>
              <w:ind w:left="102" w:right="106"/>
              <w:rPr>
                <w:sz w:val="24"/>
                <w:szCs w:val="24"/>
              </w:rPr>
            </w:pPr>
            <w:r w:rsidRPr="00F04C39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  <w:p w:rsidR="003F4403" w:rsidRPr="00F04C39" w:rsidRDefault="003F4403" w:rsidP="00D35F60">
            <w:pPr>
              <w:shd w:val="clear" w:color="auto" w:fill="FFFFFF"/>
              <w:ind w:left="102" w:right="106"/>
              <w:rPr>
                <w:sz w:val="24"/>
                <w:szCs w:val="24"/>
              </w:rPr>
            </w:pPr>
            <w:r w:rsidRPr="00F04C39">
              <w:rPr>
                <w:sz w:val="24"/>
                <w:szCs w:val="24"/>
              </w:rPr>
              <w:t>экспертная оценка выполнения квалификационной работы</w:t>
            </w:r>
          </w:p>
        </w:tc>
      </w:tr>
      <w:tr w:rsidR="003F4403" w:rsidRPr="00F04C39" w:rsidTr="003F4403">
        <w:trPr>
          <w:trHeight w:val="920"/>
        </w:trPr>
        <w:tc>
          <w:tcPr>
            <w:tcW w:w="2268" w:type="dxa"/>
            <w:vMerge/>
            <w:shd w:val="clear" w:color="auto" w:fill="FFFFFF"/>
          </w:tcPr>
          <w:p w:rsidR="003F4403" w:rsidRPr="009A3D7F" w:rsidRDefault="003F4403" w:rsidP="00D35F60">
            <w:pPr>
              <w:shd w:val="clear" w:color="auto" w:fill="FFFFFF"/>
              <w:ind w:left="102" w:right="101"/>
              <w:rPr>
                <w:iCs/>
                <w:spacing w:val="-3"/>
                <w:sz w:val="24"/>
                <w:szCs w:val="24"/>
              </w:rPr>
            </w:pPr>
          </w:p>
        </w:tc>
        <w:tc>
          <w:tcPr>
            <w:tcW w:w="3969" w:type="dxa"/>
            <w:shd w:val="clear" w:color="auto" w:fill="FFFFFF"/>
            <w:vAlign w:val="center"/>
          </w:tcPr>
          <w:p w:rsidR="003F4403" w:rsidRPr="00F04C39" w:rsidRDefault="003F4403" w:rsidP="003F4403">
            <w:pPr>
              <w:shd w:val="clear" w:color="auto" w:fill="FFFFFF"/>
              <w:ind w:right="144"/>
              <w:rPr>
                <w:sz w:val="24"/>
                <w:szCs w:val="24"/>
              </w:rPr>
            </w:pPr>
            <w:r w:rsidRPr="00AF15CF">
              <w:rPr>
                <w:spacing w:val="-8"/>
                <w:sz w:val="24"/>
                <w:szCs w:val="24"/>
              </w:rPr>
              <w:t>выявление несложных неисправностей сельскохозяйственных машин и оборудования и самостоятельно выполняет слесарные работы по их устранению</w:t>
            </w:r>
          </w:p>
        </w:tc>
        <w:tc>
          <w:tcPr>
            <w:tcW w:w="3685" w:type="dxa"/>
            <w:shd w:val="clear" w:color="auto" w:fill="FFFFFF"/>
            <w:vAlign w:val="center"/>
          </w:tcPr>
          <w:p w:rsidR="003F4403" w:rsidRPr="00F04C39" w:rsidRDefault="003F4403" w:rsidP="00D35F60">
            <w:pPr>
              <w:shd w:val="clear" w:color="auto" w:fill="FFFFFF"/>
              <w:ind w:left="102" w:right="106"/>
              <w:rPr>
                <w:sz w:val="24"/>
                <w:szCs w:val="24"/>
              </w:rPr>
            </w:pPr>
            <w:r w:rsidRPr="00F04C39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3F4403" w:rsidRPr="00F04C39" w:rsidTr="003F4403">
        <w:trPr>
          <w:trHeight w:val="920"/>
        </w:trPr>
        <w:tc>
          <w:tcPr>
            <w:tcW w:w="2268" w:type="dxa"/>
            <w:vMerge/>
            <w:shd w:val="clear" w:color="auto" w:fill="FFFFFF"/>
          </w:tcPr>
          <w:p w:rsidR="003F4403" w:rsidRPr="009A3D7F" w:rsidRDefault="003F4403" w:rsidP="00D35F60">
            <w:pPr>
              <w:shd w:val="clear" w:color="auto" w:fill="FFFFFF"/>
              <w:ind w:left="102" w:right="101"/>
              <w:rPr>
                <w:iCs/>
                <w:spacing w:val="-3"/>
                <w:sz w:val="24"/>
                <w:szCs w:val="24"/>
              </w:rPr>
            </w:pPr>
          </w:p>
        </w:tc>
        <w:tc>
          <w:tcPr>
            <w:tcW w:w="3969" w:type="dxa"/>
            <w:shd w:val="clear" w:color="auto" w:fill="FFFFFF"/>
            <w:vAlign w:val="center"/>
          </w:tcPr>
          <w:p w:rsidR="003F4403" w:rsidRPr="003F4403" w:rsidRDefault="003F4403" w:rsidP="003F4403">
            <w:pPr>
              <w:widowControl/>
              <w:autoSpaceDE/>
              <w:autoSpaceDN/>
              <w:adjustRightInd/>
              <w:jc w:val="both"/>
              <w:rPr>
                <w:spacing w:val="-8"/>
                <w:sz w:val="24"/>
                <w:szCs w:val="24"/>
              </w:rPr>
            </w:pPr>
            <w:r w:rsidRPr="00AF15CF">
              <w:rPr>
                <w:spacing w:val="-8"/>
                <w:sz w:val="24"/>
                <w:szCs w:val="24"/>
              </w:rPr>
              <w:t>выполнение работы по подготовке и установке на хранение и снятию с хранения сельскохозяйственной техники под руководством специали</w:t>
            </w:r>
            <w:r>
              <w:rPr>
                <w:spacing w:val="-8"/>
                <w:sz w:val="24"/>
                <w:szCs w:val="24"/>
              </w:rPr>
              <w:t>ста более высокой квалификации;</w:t>
            </w:r>
          </w:p>
        </w:tc>
        <w:tc>
          <w:tcPr>
            <w:tcW w:w="3685" w:type="dxa"/>
            <w:shd w:val="clear" w:color="auto" w:fill="FFFFFF"/>
            <w:vAlign w:val="center"/>
          </w:tcPr>
          <w:p w:rsidR="003F4403" w:rsidRPr="00F04C39" w:rsidRDefault="003F4403" w:rsidP="00D35F60">
            <w:pPr>
              <w:shd w:val="clear" w:color="auto" w:fill="FFFFFF"/>
              <w:ind w:left="102" w:right="106"/>
              <w:rPr>
                <w:sz w:val="24"/>
                <w:szCs w:val="24"/>
              </w:rPr>
            </w:pPr>
            <w:r w:rsidRPr="00F04C39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D02C5C" w:rsidRPr="00F04C39" w:rsidTr="003F4403">
        <w:trPr>
          <w:trHeight w:val="677"/>
        </w:trPr>
        <w:tc>
          <w:tcPr>
            <w:tcW w:w="2268" w:type="dxa"/>
            <w:vMerge w:val="restart"/>
            <w:shd w:val="clear" w:color="auto" w:fill="FFFFFF"/>
            <w:vAlign w:val="center"/>
          </w:tcPr>
          <w:p w:rsidR="00D02C5C" w:rsidRPr="00F04C39" w:rsidRDefault="0054375D" w:rsidP="00D35F60">
            <w:pPr>
              <w:shd w:val="clear" w:color="auto" w:fill="FFFFFF"/>
              <w:ind w:left="102" w:right="101"/>
              <w:rPr>
                <w:iCs/>
                <w:spacing w:val="-3"/>
                <w:sz w:val="24"/>
                <w:szCs w:val="24"/>
              </w:rPr>
            </w:pPr>
            <w:proofErr w:type="spellStart"/>
            <w:r>
              <w:rPr>
                <w:iCs/>
                <w:spacing w:val="-3"/>
                <w:sz w:val="24"/>
                <w:szCs w:val="24"/>
              </w:rPr>
              <w:t>ПКв</w:t>
            </w:r>
            <w:proofErr w:type="spellEnd"/>
            <w:r>
              <w:rPr>
                <w:iCs/>
                <w:spacing w:val="-3"/>
                <w:sz w:val="24"/>
                <w:szCs w:val="24"/>
              </w:rPr>
              <w:t xml:space="preserve"> </w:t>
            </w:r>
            <w:r w:rsidR="00D02C5C" w:rsidRPr="00F04C39">
              <w:rPr>
                <w:iCs/>
                <w:spacing w:val="-3"/>
                <w:sz w:val="24"/>
                <w:szCs w:val="24"/>
              </w:rPr>
              <w:t>1.</w:t>
            </w:r>
            <w:r>
              <w:rPr>
                <w:iCs/>
                <w:spacing w:val="-3"/>
                <w:sz w:val="24"/>
                <w:szCs w:val="24"/>
              </w:rPr>
              <w:t>1</w:t>
            </w:r>
          </w:p>
          <w:p w:rsidR="00D02C5C" w:rsidRPr="00F04C39" w:rsidRDefault="00D02C5C" w:rsidP="0054375D">
            <w:pPr>
              <w:shd w:val="clear" w:color="auto" w:fill="FFFFFF"/>
              <w:ind w:left="102" w:right="101"/>
              <w:rPr>
                <w:sz w:val="24"/>
                <w:szCs w:val="24"/>
              </w:rPr>
            </w:pPr>
            <w:r w:rsidRPr="00F04C39">
              <w:rPr>
                <w:sz w:val="24"/>
                <w:szCs w:val="24"/>
              </w:rPr>
              <w:t xml:space="preserve">Разбирать, собирать узлы и агрегаты </w:t>
            </w:r>
            <w:r w:rsidR="0054375D">
              <w:rPr>
                <w:sz w:val="24"/>
                <w:szCs w:val="24"/>
              </w:rPr>
              <w:t>трактора</w:t>
            </w:r>
            <w:r w:rsidRPr="00F04C39">
              <w:rPr>
                <w:sz w:val="24"/>
                <w:szCs w:val="24"/>
              </w:rPr>
              <w:t xml:space="preserve"> и устранять неисправности.</w:t>
            </w:r>
          </w:p>
        </w:tc>
        <w:tc>
          <w:tcPr>
            <w:tcW w:w="3969" w:type="dxa"/>
            <w:shd w:val="clear" w:color="auto" w:fill="FFFFFF"/>
            <w:vAlign w:val="center"/>
          </w:tcPr>
          <w:p w:rsidR="00D02C5C" w:rsidRPr="00F04C39" w:rsidRDefault="00D02C5C" w:rsidP="0054375D">
            <w:pPr>
              <w:shd w:val="clear" w:color="auto" w:fill="FFFFFF"/>
              <w:ind w:left="102" w:right="144"/>
              <w:rPr>
                <w:sz w:val="24"/>
                <w:szCs w:val="24"/>
              </w:rPr>
            </w:pPr>
            <w:r w:rsidRPr="00F04C39">
              <w:rPr>
                <w:sz w:val="24"/>
                <w:szCs w:val="24"/>
              </w:rPr>
              <w:t xml:space="preserve">Правильность выполнения операций разборки-сборки агрегатов и узлов </w:t>
            </w:r>
            <w:r w:rsidR="0054375D">
              <w:rPr>
                <w:sz w:val="24"/>
                <w:szCs w:val="24"/>
              </w:rPr>
              <w:t>трактора</w:t>
            </w:r>
            <w:r w:rsidRPr="00F04C39">
              <w:rPr>
                <w:sz w:val="24"/>
                <w:szCs w:val="24"/>
              </w:rPr>
              <w:t>;</w:t>
            </w:r>
          </w:p>
        </w:tc>
        <w:tc>
          <w:tcPr>
            <w:tcW w:w="3685" w:type="dxa"/>
            <w:shd w:val="clear" w:color="auto" w:fill="FFFFFF"/>
            <w:vAlign w:val="center"/>
          </w:tcPr>
          <w:p w:rsidR="00D02C5C" w:rsidRPr="00F04C39" w:rsidRDefault="0054375D" w:rsidP="0054375D">
            <w:pPr>
              <w:shd w:val="clear" w:color="auto" w:fill="FFFFFF"/>
              <w:ind w:left="102" w:right="106"/>
              <w:rPr>
                <w:sz w:val="24"/>
                <w:szCs w:val="24"/>
              </w:rPr>
            </w:pPr>
            <w:r w:rsidRPr="00F04C39">
              <w:rPr>
                <w:sz w:val="24"/>
                <w:szCs w:val="24"/>
              </w:rPr>
              <w:t xml:space="preserve">экспертное наблюдение и оценка выполнения работ на  практических, лабораторных занятиях, учебной и производственной практике </w:t>
            </w:r>
          </w:p>
        </w:tc>
      </w:tr>
      <w:tr w:rsidR="00D02C5C" w:rsidRPr="00F04C39" w:rsidTr="003F4403">
        <w:trPr>
          <w:trHeight w:val="519"/>
        </w:trPr>
        <w:tc>
          <w:tcPr>
            <w:tcW w:w="2268" w:type="dxa"/>
            <w:vMerge/>
            <w:shd w:val="clear" w:color="auto" w:fill="FFFFFF"/>
            <w:vAlign w:val="center"/>
          </w:tcPr>
          <w:p w:rsidR="00D02C5C" w:rsidRPr="00F04C39" w:rsidRDefault="00D02C5C" w:rsidP="00D35F60">
            <w:pPr>
              <w:shd w:val="clear" w:color="auto" w:fill="FFFFFF"/>
              <w:ind w:left="102" w:right="101"/>
              <w:rPr>
                <w:iCs/>
                <w:spacing w:val="-3"/>
                <w:sz w:val="24"/>
                <w:szCs w:val="24"/>
              </w:rPr>
            </w:pPr>
          </w:p>
        </w:tc>
        <w:tc>
          <w:tcPr>
            <w:tcW w:w="3969" w:type="dxa"/>
            <w:shd w:val="clear" w:color="auto" w:fill="FFFFFF"/>
            <w:vAlign w:val="center"/>
          </w:tcPr>
          <w:p w:rsidR="00D02C5C" w:rsidRPr="00F04C39" w:rsidRDefault="00D02C5C" w:rsidP="0054375D">
            <w:pPr>
              <w:shd w:val="clear" w:color="auto" w:fill="FFFFFF"/>
              <w:ind w:left="102" w:right="144"/>
              <w:rPr>
                <w:sz w:val="24"/>
                <w:szCs w:val="24"/>
              </w:rPr>
            </w:pPr>
            <w:r w:rsidRPr="00F04C39">
              <w:rPr>
                <w:sz w:val="24"/>
                <w:szCs w:val="24"/>
              </w:rPr>
              <w:t xml:space="preserve">выполнение регулировок механизмов и систем </w:t>
            </w:r>
            <w:r w:rsidR="0054375D">
              <w:rPr>
                <w:sz w:val="24"/>
                <w:szCs w:val="24"/>
              </w:rPr>
              <w:t>трактора</w:t>
            </w:r>
            <w:r w:rsidRPr="00F04C39">
              <w:rPr>
                <w:sz w:val="24"/>
                <w:szCs w:val="24"/>
              </w:rPr>
              <w:t>;</w:t>
            </w:r>
          </w:p>
        </w:tc>
        <w:tc>
          <w:tcPr>
            <w:tcW w:w="3685" w:type="dxa"/>
            <w:shd w:val="clear" w:color="auto" w:fill="FFFFFF"/>
            <w:vAlign w:val="center"/>
          </w:tcPr>
          <w:p w:rsidR="00D02C5C" w:rsidRPr="00F04C39" w:rsidRDefault="00D02C5C" w:rsidP="00D35F60">
            <w:pPr>
              <w:shd w:val="clear" w:color="auto" w:fill="FFFFFF"/>
              <w:ind w:left="102" w:right="106"/>
              <w:rPr>
                <w:sz w:val="24"/>
                <w:szCs w:val="24"/>
              </w:rPr>
            </w:pPr>
            <w:r w:rsidRPr="00F04C39">
              <w:rPr>
                <w:sz w:val="24"/>
                <w:szCs w:val="24"/>
              </w:rPr>
              <w:t>экспертная оценка выполнения квалификационной работы</w:t>
            </w:r>
          </w:p>
        </w:tc>
      </w:tr>
      <w:tr w:rsidR="00D02C5C" w:rsidRPr="00F04C39" w:rsidTr="003F4403">
        <w:trPr>
          <w:trHeight w:val="459"/>
        </w:trPr>
        <w:tc>
          <w:tcPr>
            <w:tcW w:w="2268" w:type="dxa"/>
            <w:vMerge/>
            <w:shd w:val="clear" w:color="auto" w:fill="FFFFFF"/>
            <w:vAlign w:val="center"/>
          </w:tcPr>
          <w:p w:rsidR="00D02C5C" w:rsidRPr="00F04C39" w:rsidRDefault="00D02C5C" w:rsidP="00D35F60">
            <w:pPr>
              <w:shd w:val="clear" w:color="auto" w:fill="FFFFFF"/>
              <w:ind w:left="102" w:right="101"/>
              <w:rPr>
                <w:iCs/>
                <w:spacing w:val="-3"/>
                <w:sz w:val="24"/>
                <w:szCs w:val="24"/>
              </w:rPr>
            </w:pPr>
          </w:p>
        </w:tc>
        <w:tc>
          <w:tcPr>
            <w:tcW w:w="3969" w:type="dxa"/>
            <w:shd w:val="clear" w:color="auto" w:fill="FFFFFF"/>
            <w:vAlign w:val="center"/>
          </w:tcPr>
          <w:p w:rsidR="00D02C5C" w:rsidRPr="00F04C39" w:rsidRDefault="00D02C5C" w:rsidP="00D35F60">
            <w:pPr>
              <w:shd w:val="clear" w:color="auto" w:fill="FFFFFF"/>
              <w:ind w:left="102" w:right="144"/>
              <w:rPr>
                <w:sz w:val="24"/>
                <w:szCs w:val="24"/>
              </w:rPr>
            </w:pPr>
            <w:r w:rsidRPr="00F04C39">
              <w:rPr>
                <w:sz w:val="24"/>
                <w:szCs w:val="24"/>
              </w:rPr>
              <w:t>способность определять способы и средства ремонта;</w:t>
            </w:r>
          </w:p>
        </w:tc>
        <w:tc>
          <w:tcPr>
            <w:tcW w:w="3685" w:type="dxa"/>
            <w:shd w:val="clear" w:color="auto" w:fill="FFFFFF"/>
            <w:vAlign w:val="center"/>
          </w:tcPr>
          <w:p w:rsidR="00D02C5C" w:rsidRPr="00F04C39" w:rsidRDefault="00D02C5C" w:rsidP="00D35F60">
            <w:pPr>
              <w:shd w:val="clear" w:color="auto" w:fill="FFFFFF"/>
              <w:ind w:left="102" w:right="106"/>
              <w:rPr>
                <w:sz w:val="24"/>
                <w:szCs w:val="24"/>
              </w:rPr>
            </w:pPr>
            <w:r w:rsidRPr="00F04C39">
              <w:rPr>
                <w:sz w:val="24"/>
                <w:szCs w:val="24"/>
              </w:rPr>
              <w:t>экспертная оценка выполнения квалификационной работы</w:t>
            </w:r>
          </w:p>
        </w:tc>
      </w:tr>
    </w:tbl>
    <w:p w:rsidR="00402844" w:rsidRPr="003F4403" w:rsidRDefault="00402844" w:rsidP="003F4403">
      <w:pPr>
        <w:shd w:val="clear" w:color="auto" w:fill="FFFFFF"/>
        <w:ind w:right="19"/>
        <w:jc w:val="both"/>
        <w:rPr>
          <w:i/>
          <w:iCs/>
          <w:sz w:val="24"/>
          <w:szCs w:val="24"/>
        </w:rPr>
      </w:pPr>
    </w:p>
    <w:tbl>
      <w:tblPr>
        <w:tblW w:w="9923" w:type="dxa"/>
        <w:tblInd w:w="-527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3261"/>
        <w:gridCol w:w="3260"/>
        <w:gridCol w:w="3402"/>
      </w:tblGrid>
      <w:tr w:rsidR="003F4403" w:rsidRPr="00405F44" w:rsidTr="003F4403">
        <w:trPr>
          <w:trHeight w:val="20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</w:tcPr>
          <w:p w:rsidR="003F4403" w:rsidRPr="00405F44" w:rsidRDefault="003F4403" w:rsidP="00D35F60">
            <w:pPr>
              <w:jc w:val="center"/>
              <w:rPr>
                <w:b/>
              </w:rPr>
            </w:pPr>
            <w:r w:rsidRPr="00405F44">
              <w:rPr>
                <w:b/>
              </w:rPr>
              <w:t>Результаты (освоенные общие компетенции)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</w:tcPr>
          <w:p w:rsidR="003F4403" w:rsidRPr="00405F44" w:rsidRDefault="003F4403" w:rsidP="00D35F60">
            <w:pPr>
              <w:jc w:val="center"/>
              <w:rPr>
                <w:b/>
              </w:rPr>
            </w:pPr>
            <w:r w:rsidRPr="00405F44">
              <w:rPr>
                <w:b/>
              </w:rPr>
              <w:t>Основные показатели оценки результата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6DDE8" w:themeFill="accent5" w:themeFillTint="66"/>
            <w:vAlign w:val="center"/>
          </w:tcPr>
          <w:p w:rsidR="003F4403" w:rsidRPr="00405F44" w:rsidRDefault="003F4403" w:rsidP="00D35F60">
            <w:pPr>
              <w:jc w:val="center"/>
              <w:rPr>
                <w:b/>
              </w:rPr>
            </w:pPr>
            <w:r w:rsidRPr="00405F44">
              <w:rPr>
                <w:b/>
              </w:rPr>
              <w:t>Формы и методы контроля и оценки</w:t>
            </w:r>
          </w:p>
        </w:tc>
      </w:tr>
      <w:tr w:rsidR="003F4403" w:rsidRPr="00B9785F" w:rsidTr="003F4403">
        <w:trPr>
          <w:trHeight w:val="20"/>
        </w:trPr>
        <w:tc>
          <w:tcPr>
            <w:tcW w:w="326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pStyle w:val="ConsPlusNormal"/>
              <w:tabs>
                <w:tab w:val="left" w:pos="3079"/>
              </w:tabs>
              <w:ind w:left="102" w:right="146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9785F">
              <w:rPr>
                <w:rFonts w:ascii="Times New Roman" w:hAnsi="Times New Roman" w:cs="Times New Roman"/>
                <w:sz w:val="24"/>
                <w:szCs w:val="24"/>
              </w:rPr>
              <w:t>ОК</w:t>
            </w:r>
            <w:proofErr w:type="gramEnd"/>
            <w:r w:rsidRPr="00B9785F">
              <w:rPr>
                <w:rFonts w:ascii="Times New Roman" w:hAnsi="Times New Roman" w:cs="Times New Roman"/>
                <w:sz w:val="24"/>
                <w:szCs w:val="24"/>
              </w:rPr>
              <w:t xml:space="preserve"> 1 </w:t>
            </w:r>
          </w:p>
          <w:p w:rsidR="003F4403" w:rsidRPr="00B9785F" w:rsidRDefault="003F4403" w:rsidP="00D35F60">
            <w:pPr>
              <w:pStyle w:val="ConsPlusNormal"/>
              <w:tabs>
                <w:tab w:val="left" w:pos="3079"/>
              </w:tabs>
              <w:ind w:left="102" w:right="146"/>
              <w:rPr>
                <w:rFonts w:ascii="Times New Roman" w:hAnsi="Times New Roman" w:cs="Times New Roman"/>
                <w:sz w:val="24"/>
                <w:szCs w:val="24"/>
              </w:rPr>
            </w:pPr>
            <w:r w:rsidRPr="00B9785F">
              <w:rPr>
                <w:rFonts w:ascii="Times New Roman" w:hAnsi="Times New Roman" w:cs="Times New Roman"/>
                <w:sz w:val="24"/>
                <w:szCs w:val="24"/>
              </w:rPr>
              <w:t>Понимать сущность и социальную значимость будущей профессии, проя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влять к ней устойчивый интерес.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pStyle w:val="ConsPlusNormal"/>
              <w:ind w:left="139" w:right="102"/>
              <w:rPr>
                <w:rFonts w:ascii="Times New Roman" w:hAnsi="Times New Roman" w:cs="Times New Roman"/>
                <w:sz w:val="24"/>
                <w:szCs w:val="24"/>
              </w:rPr>
            </w:pPr>
            <w:r w:rsidRPr="00B9785F">
              <w:rPr>
                <w:rFonts w:ascii="Times New Roman" w:eastAsia="Times New Roman" w:hAnsi="Times New Roman" w:cs="Times New Roman"/>
                <w:sz w:val="24"/>
                <w:szCs w:val="24"/>
              </w:rPr>
              <w:t>демонстрация интереса к будущей профессии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3F4403" w:rsidRPr="00B9785F" w:rsidTr="003F4403">
        <w:trPr>
          <w:trHeight w:val="1833"/>
        </w:trPr>
        <w:tc>
          <w:tcPr>
            <w:tcW w:w="3261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shd w:val="clear" w:color="auto" w:fill="FFFFFF"/>
              <w:tabs>
                <w:tab w:val="left" w:pos="3079"/>
              </w:tabs>
              <w:ind w:left="102" w:right="146"/>
              <w:rPr>
                <w:sz w:val="24"/>
                <w:szCs w:val="24"/>
              </w:rPr>
            </w:pPr>
            <w:proofErr w:type="gramStart"/>
            <w:r w:rsidRPr="00B9785F">
              <w:rPr>
                <w:sz w:val="24"/>
                <w:szCs w:val="24"/>
              </w:rPr>
              <w:t>ОК</w:t>
            </w:r>
            <w:proofErr w:type="gramEnd"/>
            <w:r w:rsidRPr="00B9785F">
              <w:rPr>
                <w:sz w:val="24"/>
                <w:szCs w:val="24"/>
              </w:rPr>
              <w:t xml:space="preserve"> 2</w:t>
            </w:r>
          </w:p>
          <w:p w:rsidR="003F4403" w:rsidRPr="00B9785F" w:rsidRDefault="003F4403" w:rsidP="00D35F60">
            <w:pPr>
              <w:shd w:val="clear" w:color="auto" w:fill="FFFFFF"/>
              <w:tabs>
                <w:tab w:val="left" w:pos="3079"/>
              </w:tabs>
              <w:ind w:left="102" w:right="146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t>Организовывать собственную деятельность, исходя из цели и способов ее достижения, определенных руководителем.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t>Обоснование выбора и</w:t>
            </w:r>
          </w:p>
          <w:p w:rsidR="003F4403" w:rsidRPr="00B9785F" w:rsidRDefault="003F4403" w:rsidP="003F4403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t>применение  методов  и способов решения</w:t>
            </w:r>
            <w:r w:rsidRPr="00B9785F">
              <w:rPr>
                <w:sz w:val="24"/>
                <w:szCs w:val="24"/>
              </w:rPr>
              <w:tab/>
              <w:t xml:space="preserve">задач в области эксплуатации,   ТО   и   ремонта </w:t>
            </w:r>
            <w:r>
              <w:rPr>
                <w:sz w:val="24"/>
                <w:szCs w:val="24"/>
              </w:rPr>
              <w:t>с/х машин</w:t>
            </w:r>
            <w:r w:rsidRPr="00B9785F">
              <w:rPr>
                <w:sz w:val="24"/>
                <w:szCs w:val="24"/>
              </w:rPr>
              <w:t>;</w:t>
            </w:r>
            <w:r w:rsidRPr="00B9785F">
              <w:rPr>
                <w:sz w:val="24"/>
                <w:szCs w:val="24"/>
              </w:rPr>
              <w:tab/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t>Экзамен</w:t>
            </w:r>
          </w:p>
          <w:p w:rsidR="003F4403" w:rsidRPr="00B9785F" w:rsidRDefault="003F4403" w:rsidP="00D35F60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</w:p>
          <w:p w:rsidR="003F4403" w:rsidRPr="00B9785F" w:rsidRDefault="003F4403" w:rsidP="00D35F60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</w:p>
          <w:p w:rsidR="003F4403" w:rsidRPr="00B9785F" w:rsidRDefault="003F4403" w:rsidP="00D35F60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</w:p>
          <w:p w:rsidR="003F4403" w:rsidRPr="00B9785F" w:rsidRDefault="003F4403" w:rsidP="00D35F60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</w:p>
          <w:p w:rsidR="003F4403" w:rsidRPr="00B9785F" w:rsidRDefault="003F4403" w:rsidP="00D35F60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</w:p>
        </w:tc>
      </w:tr>
      <w:tr w:rsidR="003F4403" w:rsidRPr="00B9785F" w:rsidTr="003F4403">
        <w:trPr>
          <w:trHeight w:val="1437"/>
        </w:trPr>
        <w:tc>
          <w:tcPr>
            <w:tcW w:w="3261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shd w:val="clear" w:color="auto" w:fill="FFFFFF"/>
              <w:tabs>
                <w:tab w:val="left" w:pos="3079"/>
              </w:tabs>
              <w:ind w:left="102" w:right="146"/>
              <w:rPr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t>демонстрация эффективности и качества</w:t>
            </w:r>
            <w:r w:rsidRPr="00B9785F">
              <w:rPr>
                <w:sz w:val="24"/>
                <w:szCs w:val="24"/>
              </w:rPr>
              <w:tab/>
              <w:t>выполнения</w:t>
            </w:r>
          </w:p>
          <w:p w:rsidR="003F4403" w:rsidRPr="00B9785F" w:rsidRDefault="003F4403" w:rsidP="00D35F60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t>профессиональных задач</w:t>
            </w:r>
            <w:r w:rsidRPr="00B9785F">
              <w:rPr>
                <w:sz w:val="24"/>
                <w:szCs w:val="24"/>
              </w:rPr>
              <w:tab/>
            </w:r>
            <w:r w:rsidRPr="00B9785F">
              <w:rPr>
                <w:sz w:val="24"/>
                <w:szCs w:val="24"/>
              </w:rPr>
              <w:tab/>
            </w:r>
          </w:p>
        </w:tc>
        <w:tc>
          <w:tcPr>
            <w:tcW w:w="3402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3F4403" w:rsidRPr="00B9785F" w:rsidTr="003F4403">
        <w:trPr>
          <w:trHeight w:val="20"/>
        </w:trPr>
        <w:tc>
          <w:tcPr>
            <w:tcW w:w="32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shd w:val="clear" w:color="auto" w:fill="FFFFFF"/>
              <w:tabs>
                <w:tab w:val="left" w:pos="3079"/>
              </w:tabs>
              <w:ind w:left="102" w:right="146"/>
              <w:rPr>
                <w:sz w:val="24"/>
                <w:szCs w:val="24"/>
              </w:rPr>
            </w:pPr>
            <w:proofErr w:type="gramStart"/>
            <w:r w:rsidRPr="00B9785F">
              <w:rPr>
                <w:sz w:val="24"/>
                <w:szCs w:val="24"/>
              </w:rPr>
              <w:t>ОК</w:t>
            </w:r>
            <w:proofErr w:type="gramEnd"/>
            <w:r w:rsidRPr="00B9785F">
              <w:rPr>
                <w:sz w:val="24"/>
                <w:szCs w:val="24"/>
              </w:rPr>
              <w:t xml:space="preserve"> 3</w:t>
            </w:r>
          </w:p>
          <w:p w:rsidR="003F4403" w:rsidRPr="00B9785F" w:rsidRDefault="003F4403" w:rsidP="00D35F60">
            <w:pPr>
              <w:shd w:val="clear" w:color="auto" w:fill="FFFFFF"/>
              <w:tabs>
                <w:tab w:val="left" w:pos="3079"/>
              </w:tabs>
              <w:ind w:left="102" w:right="146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t xml:space="preserve">Анализировать рабочую ситуацию, осуществлять текущий и итоговый </w:t>
            </w:r>
            <w:r w:rsidRPr="00B9785F">
              <w:rPr>
                <w:sz w:val="24"/>
                <w:szCs w:val="24"/>
              </w:rPr>
              <w:lastRenderedPageBreak/>
              <w:t>контроль, оценку и коррекцию собственной деятельности, нести ответственность за результаты своей работы.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lastRenderedPageBreak/>
              <w:t>Демонстрация способности</w:t>
            </w:r>
          </w:p>
          <w:p w:rsidR="003F4403" w:rsidRPr="00B9785F" w:rsidRDefault="003F4403" w:rsidP="00D35F60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t>принимать</w:t>
            </w:r>
            <w:r w:rsidRPr="00B9785F">
              <w:rPr>
                <w:sz w:val="24"/>
                <w:szCs w:val="24"/>
              </w:rPr>
              <w:tab/>
              <w:t xml:space="preserve">решения </w:t>
            </w:r>
            <w:proofErr w:type="gramStart"/>
            <w:r w:rsidRPr="00B9785F">
              <w:rPr>
                <w:sz w:val="24"/>
                <w:szCs w:val="24"/>
              </w:rPr>
              <w:t>в</w:t>
            </w:r>
            <w:proofErr w:type="gramEnd"/>
          </w:p>
          <w:p w:rsidR="003F4403" w:rsidRPr="00B9785F" w:rsidRDefault="003F4403" w:rsidP="00D35F60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t xml:space="preserve">стандартных и нестандартных </w:t>
            </w:r>
            <w:proofErr w:type="gramStart"/>
            <w:r w:rsidRPr="00B9785F">
              <w:rPr>
                <w:sz w:val="24"/>
                <w:szCs w:val="24"/>
              </w:rPr>
              <w:t>ситуациях</w:t>
            </w:r>
            <w:proofErr w:type="gramEnd"/>
            <w:r w:rsidRPr="00B9785F">
              <w:rPr>
                <w:sz w:val="24"/>
                <w:szCs w:val="24"/>
              </w:rPr>
              <w:t xml:space="preserve">   </w:t>
            </w:r>
            <w:r w:rsidRPr="00B9785F">
              <w:rPr>
                <w:sz w:val="24"/>
                <w:szCs w:val="24"/>
              </w:rPr>
              <w:lastRenderedPageBreak/>
              <w:t>и   нести   за   них ответственность</w:t>
            </w:r>
            <w:r w:rsidRPr="00B9785F">
              <w:rPr>
                <w:sz w:val="24"/>
                <w:szCs w:val="24"/>
              </w:rPr>
              <w:tab/>
            </w:r>
            <w:r w:rsidRPr="00B9785F">
              <w:rPr>
                <w:sz w:val="24"/>
                <w:szCs w:val="24"/>
              </w:rPr>
              <w:tab/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lastRenderedPageBreak/>
              <w:t xml:space="preserve">экспертное наблюдение и оценка выполнения работ на  практических, лабораторных занятиях, учебной и </w:t>
            </w:r>
            <w:r w:rsidRPr="00B9785F">
              <w:rPr>
                <w:sz w:val="24"/>
                <w:szCs w:val="24"/>
              </w:rPr>
              <w:lastRenderedPageBreak/>
              <w:t>производственной практике</w:t>
            </w:r>
          </w:p>
        </w:tc>
      </w:tr>
      <w:tr w:rsidR="003F4403" w:rsidRPr="00B9785F" w:rsidTr="003F4403">
        <w:trPr>
          <w:trHeight w:val="20"/>
        </w:trPr>
        <w:tc>
          <w:tcPr>
            <w:tcW w:w="32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shd w:val="clear" w:color="auto" w:fill="FFFFFF"/>
              <w:tabs>
                <w:tab w:val="left" w:pos="3079"/>
              </w:tabs>
              <w:ind w:left="102" w:right="146"/>
              <w:rPr>
                <w:sz w:val="24"/>
                <w:szCs w:val="24"/>
              </w:rPr>
            </w:pPr>
            <w:proofErr w:type="gramStart"/>
            <w:r w:rsidRPr="00B9785F">
              <w:rPr>
                <w:sz w:val="24"/>
                <w:szCs w:val="24"/>
              </w:rPr>
              <w:lastRenderedPageBreak/>
              <w:t>ОК</w:t>
            </w:r>
            <w:proofErr w:type="gramEnd"/>
            <w:r w:rsidRPr="00B9785F">
              <w:rPr>
                <w:sz w:val="24"/>
                <w:szCs w:val="24"/>
              </w:rPr>
              <w:t xml:space="preserve"> 4 </w:t>
            </w:r>
          </w:p>
          <w:p w:rsidR="003F4403" w:rsidRPr="00B9785F" w:rsidRDefault="003F4403" w:rsidP="00D35F60">
            <w:pPr>
              <w:shd w:val="clear" w:color="auto" w:fill="FFFFFF"/>
              <w:tabs>
                <w:tab w:val="left" w:pos="3079"/>
              </w:tabs>
              <w:ind w:left="102" w:right="146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t>Осуществлять поиск информации, необходимой для эффективного выполнения профессиональных задач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t>Нахождение и использование</w:t>
            </w:r>
          </w:p>
          <w:p w:rsidR="003F4403" w:rsidRPr="00B9785F" w:rsidRDefault="003F4403" w:rsidP="00D35F60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t>информации</w:t>
            </w:r>
            <w:r w:rsidRPr="00B9785F">
              <w:rPr>
                <w:sz w:val="24"/>
                <w:szCs w:val="24"/>
              </w:rPr>
              <w:tab/>
              <w:t xml:space="preserve">для </w:t>
            </w:r>
            <w:proofErr w:type="gramStart"/>
            <w:r w:rsidRPr="00B9785F">
              <w:rPr>
                <w:sz w:val="24"/>
                <w:szCs w:val="24"/>
              </w:rPr>
              <w:t>эффективного</w:t>
            </w:r>
            <w:proofErr w:type="gramEnd"/>
          </w:p>
          <w:p w:rsidR="003F4403" w:rsidRPr="00B9785F" w:rsidRDefault="003F4403" w:rsidP="00D35F60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t>выполнения профессион</w:t>
            </w:r>
            <w:r>
              <w:rPr>
                <w:sz w:val="24"/>
                <w:szCs w:val="24"/>
              </w:rPr>
              <w:t xml:space="preserve">альных задач, профессионального </w:t>
            </w:r>
            <w:r w:rsidRPr="00B9785F">
              <w:rPr>
                <w:sz w:val="24"/>
                <w:szCs w:val="24"/>
              </w:rPr>
              <w:t>и</w:t>
            </w:r>
          </w:p>
          <w:p w:rsidR="003F4403" w:rsidRPr="00B9785F" w:rsidRDefault="003F4403" w:rsidP="00D35F60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личностного развития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3F4403" w:rsidRPr="00B9785F" w:rsidTr="003F4403">
        <w:trPr>
          <w:trHeight w:val="20"/>
        </w:trPr>
        <w:tc>
          <w:tcPr>
            <w:tcW w:w="32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shd w:val="clear" w:color="auto" w:fill="FFFFFF"/>
              <w:tabs>
                <w:tab w:val="left" w:pos="3079"/>
              </w:tabs>
              <w:ind w:left="102" w:right="146"/>
              <w:rPr>
                <w:sz w:val="24"/>
                <w:szCs w:val="24"/>
              </w:rPr>
            </w:pPr>
            <w:proofErr w:type="gramStart"/>
            <w:r w:rsidRPr="00B9785F">
              <w:rPr>
                <w:sz w:val="24"/>
                <w:szCs w:val="24"/>
              </w:rPr>
              <w:t>ОК</w:t>
            </w:r>
            <w:proofErr w:type="gramEnd"/>
            <w:r w:rsidRPr="00B9785F">
              <w:rPr>
                <w:sz w:val="24"/>
                <w:szCs w:val="24"/>
              </w:rPr>
              <w:t xml:space="preserve"> 5. </w:t>
            </w:r>
          </w:p>
          <w:p w:rsidR="003F4403" w:rsidRPr="00B9785F" w:rsidRDefault="003F4403" w:rsidP="00D35F60">
            <w:pPr>
              <w:shd w:val="clear" w:color="auto" w:fill="FFFFFF"/>
              <w:tabs>
                <w:tab w:val="left" w:pos="3079"/>
              </w:tabs>
              <w:ind w:left="102" w:right="146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t>Использовать информационно-коммуникационные технологии в профессиональной деятельности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shd w:val="clear" w:color="auto" w:fill="FFFFFF"/>
              <w:ind w:left="139" w:right="102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t>Демонстрация навыков использования информационно-коммуникационных технологий в профессиональной деятельности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3F4403" w:rsidRPr="00B9785F" w:rsidTr="003F4403">
        <w:trPr>
          <w:trHeight w:val="20"/>
        </w:trPr>
        <w:tc>
          <w:tcPr>
            <w:tcW w:w="32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pStyle w:val="ConsPlusNormal"/>
              <w:tabs>
                <w:tab w:val="left" w:pos="3079"/>
              </w:tabs>
              <w:ind w:left="102" w:right="146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9785F">
              <w:rPr>
                <w:rFonts w:ascii="Times New Roman" w:hAnsi="Times New Roman" w:cs="Times New Roman"/>
                <w:sz w:val="24"/>
                <w:szCs w:val="24"/>
              </w:rPr>
              <w:t>ОК</w:t>
            </w:r>
            <w:proofErr w:type="gramEnd"/>
            <w:r w:rsidRPr="00B9785F">
              <w:rPr>
                <w:rFonts w:ascii="Times New Roman" w:hAnsi="Times New Roman" w:cs="Times New Roman"/>
                <w:sz w:val="24"/>
                <w:szCs w:val="24"/>
              </w:rPr>
              <w:t xml:space="preserve"> 6 </w:t>
            </w:r>
          </w:p>
          <w:p w:rsidR="003F4403" w:rsidRPr="003F4403" w:rsidRDefault="003F4403" w:rsidP="003F4403">
            <w:pPr>
              <w:pStyle w:val="ConsPlusNormal"/>
              <w:tabs>
                <w:tab w:val="left" w:pos="3079"/>
              </w:tabs>
              <w:ind w:left="102" w:right="146"/>
              <w:rPr>
                <w:rFonts w:ascii="Times New Roman" w:hAnsi="Times New Roman" w:cs="Times New Roman"/>
                <w:sz w:val="24"/>
                <w:szCs w:val="24"/>
              </w:rPr>
            </w:pPr>
            <w:r w:rsidRPr="00B9785F">
              <w:rPr>
                <w:rFonts w:ascii="Times New Roman" w:hAnsi="Times New Roman" w:cs="Times New Roman"/>
                <w:sz w:val="24"/>
                <w:szCs w:val="24"/>
              </w:rPr>
              <w:t>Работать в команде, эффективно общаться с коллегами, руководством, клиентами.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pStyle w:val="ConsPlusNormal"/>
              <w:ind w:left="139" w:righ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785F">
              <w:rPr>
                <w:rFonts w:ascii="Times New Roman" w:eastAsia="Times New Roman" w:hAnsi="Times New Roman" w:cs="Times New Roman"/>
                <w:sz w:val="24"/>
                <w:szCs w:val="24"/>
              </w:rPr>
              <w:t>Взаимодействие с обучающимися, преподавателями и мастерами в ходе обучения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t>экспертное наблюдение и оценка выполнения работ на  практических, лабораторных занятиях, учебной и производственной практике</w:t>
            </w:r>
          </w:p>
        </w:tc>
      </w:tr>
      <w:tr w:rsidR="003F4403" w:rsidRPr="00B9785F" w:rsidTr="003F4403">
        <w:trPr>
          <w:trHeight w:val="20"/>
        </w:trPr>
        <w:tc>
          <w:tcPr>
            <w:tcW w:w="32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pStyle w:val="ConsPlusNormal"/>
              <w:tabs>
                <w:tab w:val="left" w:pos="3079"/>
              </w:tabs>
              <w:ind w:left="102" w:right="146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9785F">
              <w:rPr>
                <w:rFonts w:ascii="Times New Roman" w:hAnsi="Times New Roman" w:cs="Times New Roman"/>
                <w:sz w:val="24"/>
                <w:szCs w:val="24"/>
              </w:rPr>
              <w:t>ОК</w:t>
            </w:r>
            <w:proofErr w:type="gramEnd"/>
            <w:r w:rsidRPr="00B9785F">
              <w:rPr>
                <w:rFonts w:ascii="Times New Roman" w:hAnsi="Times New Roman" w:cs="Times New Roman"/>
                <w:sz w:val="24"/>
                <w:szCs w:val="24"/>
              </w:rPr>
              <w:t xml:space="preserve"> 7. </w:t>
            </w:r>
          </w:p>
          <w:p w:rsidR="003F4403" w:rsidRPr="003F4403" w:rsidRDefault="003F4403" w:rsidP="003F4403">
            <w:pPr>
              <w:pStyle w:val="ConsPlusNormal"/>
              <w:tabs>
                <w:tab w:val="left" w:pos="3079"/>
              </w:tabs>
              <w:ind w:left="102" w:right="146"/>
              <w:rPr>
                <w:rFonts w:ascii="Times New Roman" w:hAnsi="Times New Roman" w:cs="Times New Roman"/>
                <w:sz w:val="24"/>
                <w:szCs w:val="24"/>
              </w:rPr>
            </w:pPr>
            <w:r w:rsidRPr="00B9785F">
              <w:rPr>
                <w:rFonts w:ascii="Times New Roman" w:hAnsi="Times New Roman" w:cs="Times New Roman"/>
                <w:sz w:val="24"/>
                <w:szCs w:val="24"/>
              </w:rPr>
              <w:t>Исполнять воинскую обязанность, в том числе с применением полученных профессиональных знаний (для юношей).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pStyle w:val="ConsPlusNormal"/>
              <w:ind w:left="139" w:righ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9785F">
              <w:rPr>
                <w:rFonts w:ascii="Times New Roman" w:eastAsia="Times New Roman" w:hAnsi="Times New Roman" w:cs="Times New Roman"/>
                <w:sz w:val="24"/>
                <w:szCs w:val="24"/>
              </w:rPr>
              <w:t>Демонстрация готовности к исполнению воинской обязанности</w:t>
            </w: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3F4403" w:rsidRPr="00B9785F" w:rsidRDefault="003F4403" w:rsidP="00D35F60">
            <w:pPr>
              <w:shd w:val="clear" w:color="auto" w:fill="FFFFFF"/>
              <w:ind w:left="91" w:right="106"/>
              <w:rPr>
                <w:sz w:val="24"/>
                <w:szCs w:val="24"/>
              </w:rPr>
            </w:pPr>
            <w:r w:rsidRPr="00B9785F">
              <w:rPr>
                <w:sz w:val="24"/>
                <w:szCs w:val="24"/>
              </w:rPr>
              <w:t>экспертное наблюдение и оценка поведения во время сборов</w:t>
            </w:r>
          </w:p>
        </w:tc>
      </w:tr>
    </w:tbl>
    <w:p w:rsidR="00402844" w:rsidRDefault="00402844" w:rsidP="00360777">
      <w:pPr>
        <w:widowControl/>
        <w:tabs>
          <w:tab w:val="left" w:pos="426"/>
        </w:tabs>
        <w:autoSpaceDE/>
        <w:autoSpaceDN/>
        <w:adjustRightInd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402844" w:rsidRDefault="00D35F60" w:rsidP="00D35F60">
      <w:pPr>
        <w:pStyle w:val="10"/>
        <w:widowControl/>
        <w:autoSpaceDE/>
        <w:autoSpaceDN/>
        <w:adjustRightInd/>
        <w:spacing w:before="0" w:after="0"/>
        <w:jc w:val="right"/>
        <w:rPr>
          <w:rFonts w:ascii="Times New Roman" w:hAnsi="Times New Roman" w:cs="Times New Roman"/>
          <w:sz w:val="20"/>
          <w:szCs w:val="20"/>
        </w:rPr>
      </w:pPr>
      <w:bookmarkStart w:id="13" w:name="_Toc460426616"/>
      <w:bookmarkStart w:id="14" w:name="_Toc315086905"/>
      <w:bookmarkStart w:id="15" w:name="_Toc315086988"/>
      <w:bookmarkStart w:id="16" w:name="_Toc315252778"/>
      <w:bookmarkStart w:id="17" w:name="_Toc315252844"/>
      <w:r>
        <w:rPr>
          <w:rFonts w:ascii="Times New Roman" w:hAnsi="Times New Roman" w:cs="Times New Roman"/>
          <w:sz w:val="20"/>
          <w:szCs w:val="20"/>
        </w:rPr>
        <w:lastRenderedPageBreak/>
        <w:t>.</w:t>
      </w:r>
      <w:bookmarkEnd w:id="13"/>
    </w:p>
    <w:p w:rsidR="003F4403" w:rsidRPr="00D35F60" w:rsidRDefault="003F4403" w:rsidP="003F4403">
      <w:pPr>
        <w:pStyle w:val="af6"/>
        <w:widowControl/>
        <w:numPr>
          <w:ilvl w:val="0"/>
          <w:numId w:val="46"/>
        </w:numPr>
        <w:autoSpaceDE/>
        <w:autoSpaceDN/>
        <w:adjustRightInd/>
        <w:jc w:val="center"/>
        <w:outlineLvl w:val="0"/>
        <w:rPr>
          <w:b/>
          <w:sz w:val="24"/>
          <w:szCs w:val="24"/>
        </w:rPr>
      </w:pPr>
      <w:bookmarkStart w:id="18" w:name="_Toc458892406"/>
      <w:bookmarkStart w:id="19" w:name="_Toc460311461"/>
      <w:bookmarkStart w:id="20" w:name="_Toc460426617"/>
      <w:bookmarkEnd w:id="14"/>
      <w:bookmarkEnd w:id="15"/>
      <w:bookmarkEnd w:id="16"/>
      <w:bookmarkEnd w:id="17"/>
      <w:r w:rsidRPr="009A42E4">
        <w:rPr>
          <w:b/>
          <w:sz w:val="24"/>
          <w:szCs w:val="24"/>
        </w:rPr>
        <w:t>ТЕМАТИЧЕСКИЙ (ПОУРОЧНЫЙ)  ПЛАН</w:t>
      </w:r>
      <w:bookmarkEnd w:id="18"/>
      <w:bookmarkEnd w:id="19"/>
      <w:bookmarkEnd w:id="20"/>
    </w:p>
    <w:p w:rsidR="003F4403" w:rsidRPr="00CB6445" w:rsidRDefault="003F4403" w:rsidP="003F4403">
      <w:pPr>
        <w:pStyle w:val="af6"/>
        <w:numPr>
          <w:ilvl w:val="1"/>
          <w:numId w:val="46"/>
        </w:numPr>
        <w:jc w:val="center"/>
        <w:rPr>
          <w:sz w:val="24"/>
          <w:szCs w:val="24"/>
        </w:rPr>
      </w:pPr>
      <w:r w:rsidRPr="009C1BFC">
        <w:rPr>
          <w:b/>
          <w:sz w:val="24"/>
          <w:szCs w:val="24"/>
        </w:rPr>
        <w:t>Тематический (поурочный план)</w:t>
      </w:r>
    </w:p>
    <w:p w:rsidR="003F4403" w:rsidRPr="00CB6445" w:rsidRDefault="003F4403" w:rsidP="003F4403">
      <w:pPr>
        <w:ind w:left="360"/>
        <w:jc w:val="center"/>
        <w:rPr>
          <w:sz w:val="24"/>
          <w:szCs w:val="24"/>
        </w:rPr>
      </w:pPr>
      <w:r w:rsidRPr="00CB6445">
        <w:rPr>
          <w:rFonts w:eastAsia="Calibri"/>
          <w:b/>
          <w:bCs/>
          <w:sz w:val="24"/>
          <w:szCs w:val="24"/>
        </w:rPr>
        <w:t xml:space="preserve">МДК 01.01.  </w:t>
      </w:r>
      <w:r w:rsidRPr="003F4403">
        <w:rPr>
          <w:b/>
          <w:sz w:val="24"/>
          <w:szCs w:val="24"/>
        </w:rPr>
        <w:t>Технологии механизированных работ в сельском хозяйстве</w:t>
      </w:r>
    </w:p>
    <w:tbl>
      <w:tblPr>
        <w:tblpPr w:leftFromText="180" w:rightFromText="180" w:vertAnchor="text" w:horzAnchor="margin" w:tblpX="-493" w:tblpY="139"/>
        <w:tblW w:w="98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33"/>
        <w:gridCol w:w="4361"/>
        <w:gridCol w:w="1134"/>
        <w:gridCol w:w="1275"/>
        <w:gridCol w:w="993"/>
        <w:gridCol w:w="1560"/>
      </w:tblGrid>
      <w:tr w:rsidR="003F4403" w:rsidRPr="00360777" w:rsidTr="004E08FB">
        <w:trPr>
          <w:cantSplit/>
          <w:trHeight w:val="477"/>
        </w:trPr>
        <w:tc>
          <w:tcPr>
            <w:tcW w:w="567" w:type="dxa"/>
            <w:gridSpan w:val="2"/>
            <w:vMerge w:val="restart"/>
            <w:shd w:val="clear" w:color="auto" w:fill="B6DDE8" w:themeFill="accent5" w:themeFillTint="66"/>
            <w:vAlign w:val="center"/>
          </w:tcPr>
          <w:p w:rsidR="003F4403" w:rsidRPr="0028485E" w:rsidRDefault="003F4403" w:rsidP="004E08FB">
            <w:pPr>
              <w:ind w:left="-108" w:firstLine="108"/>
              <w:jc w:val="center"/>
              <w:rPr>
                <w:b/>
              </w:rPr>
            </w:pPr>
            <w:r w:rsidRPr="0028485E">
              <w:rPr>
                <w:b/>
              </w:rPr>
              <w:t>№ урока</w:t>
            </w:r>
          </w:p>
          <w:p w:rsidR="003F4403" w:rsidRPr="0028485E" w:rsidRDefault="003F4403" w:rsidP="004E08FB">
            <w:pPr>
              <w:jc w:val="center"/>
              <w:rPr>
                <w:b/>
              </w:rPr>
            </w:pPr>
          </w:p>
        </w:tc>
        <w:tc>
          <w:tcPr>
            <w:tcW w:w="4361" w:type="dxa"/>
            <w:vMerge w:val="restart"/>
            <w:shd w:val="clear" w:color="auto" w:fill="B6DDE8" w:themeFill="accent5" w:themeFillTint="66"/>
            <w:vAlign w:val="center"/>
          </w:tcPr>
          <w:p w:rsidR="003F4403" w:rsidRPr="0028485E" w:rsidRDefault="003F4403" w:rsidP="004E08FB">
            <w:pPr>
              <w:jc w:val="center"/>
              <w:rPr>
                <w:sz w:val="16"/>
                <w:szCs w:val="16"/>
              </w:rPr>
            </w:pPr>
          </w:p>
          <w:p w:rsidR="003F4403" w:rsidRPr="0028485E" w:rsidRDefault="003F4403" w:rsidP="004E08FB">
            <w:pPr>
              <w:jc w:val="center"/>
              <w:rPr>
                <w:sz w:val="16"/>
                <w:szCs w:val="16"/>
              </w:rPr>
            </w:pPr>
            <w:r w:rsidRPr="0028485E">
              <w:rPr>
                <w:sz w:val="16"/>
                <w:szCs w:val="16"/>
              </w:rPr>
              <w:t>Название разделов и тем</w:t>
            </w:r>
          </w:p>
          <w:p w:rsidR="003F4403" w:rsidRPr="0028485E" w:rsidRDefault="003F4403" w:rsidP="004E08FB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  <w:vMerge w:val="restart"/>
            <w:shd w:val="clear" w:color="auto" w:fill="B6DDE8" w:themeFill="accent5" w:themeFillTint="66"/>
            <w:vAlign w:val="center"/>
          </w:tcPr>
          <w:p w:rsidR="003F4403" w:rsidRPr="00AD34FD" w:rsidRDefault="003F4403" w:rsidP="004E08FB">
            <w:pPr>
              <w:jc w:val="center"/>
              <w:rPr>
                <w:b/>
                <w:sz w:val="16"/>
                <w:szCs w:val="16"/>
              </w:rPr>
            </w:pPr>
            <w:proofErr w:type="spellStart"/>
            <w:r w:rsidRPr="00AD34FD">
              <w:rPr>
                <w:b/>
                <w:sz w:val="16"/>
                <w:szCs w:val="16"/>
              </w:rPr>
              <w:t>Макс</w:t>
            </w:r>
            <w:proofErr w:type="gramStart"/>
            <w:r w:rsidRPr="00AD34FD">
              <w:rPr>
                <w:b/>
                <w:sz w:val="16"/>
                <w:szCs w:val="16"/>
              </w:rPr>
              <w:t>.у</w:t>
            </w:r>
            <w:proofErr w:type="gramEnd"/>
            <w:r w:rsidRPr="00AD34FD">
              <w:rPr>
                <w:b/>
                <w:sz w:val="16"/>
                <w:szCs w:val="16"/>
              </w:rPr>
              <w:t>чебн</w:t>
            </w:r>
            <w:proofErr w:type="spellEnd"/>
            <w:r w:rsidRPr="00AD34FD">
              <w:rPr>
                <w:b/>
                <w:sz w:val="16"/>
                <w:szCs w:val="16"/>
              </w:rPr>
              <w:t>.</w:t>
            </w:r>
          </w:p>
          <w:p w:rsidR="003F4403" w:rsidRPr="00AD34FD" w:rsidRDefault="003F4403" w:rsidP="004E08FB">
            <w:pPr>
              <w:jc w:val="center"/>
              <w:rPr>
                <w:b/>
                <w:sz w:val="16"/>
                <w:szCs w:val="16"/>
              </w:rPr>
            </w:pPr>
            <w:r w:rsidRPr="00AD34FD">
              <w:rPr>
                <w:b/>
                <w:sz w:val="16"/>
                <w:szCs w:val="16"/>
              </w:rPr>
              <w:t>нагрузка студ. (час)</w:t>
            </w:r>
          </w:p>
        </w:tc>
        <w:tc>
          <w:tcPr>
            <w:tcW w:w="1275" w:type="dxa"/>
            <w:vMerge w:val="restart"/>
            <w:shd w:val="clear" w:color="auto" w:fill="B6DDE8" w:themeFill="accent5" w:themeFillTint="66"/>
            <w:vAlign w:val="center"/>
          </w:tcPr>
          <w:p w:rsidR="003F4403" w:rsidRPr="00AD34FD" w:rsidRDefault="003F4403" w:rsidP="004E08FB">
            <w:pPr>
              <w:jc w:val="center"/>
              <w:rPr>
                <w:b/>
                <w:sz w:val="16"/>
                <w:szCs w:val="16"/>
              </w:rPr>
            </w:pPr>
            <w:r w:rsidRPr="00AD34FD">
              <w:rPr>
                <w:b/>
                <w:sz w:val="16"/>
                <w:szCs w:val="16"/>
              </w:rPr>
              <w:t>Самостоятельная</w:t>
            </w:r>
          </w:p>
          <w:p w:rsidR="003F4403" w:rsidRPr="00AD34FD" w:rsidRDefault="003F4403" w:rsidP="004E08FB">
            <w:pPr>
              <w:jc w:val="center"/>
              <w:rPr>
                <w:b/>
                <w:sz w:val="16"/>
                <w:szCs w:val="16"/>
              </w:rPr>
            </w:pPr>
            <w:r w:rsidRPr="00AD34FD">
              <w:rPr>
                <w:b/>
                <w:sz w:val="16"/>
                <w:szCs w:val="16"/>
              </w:rPr>
              <w:t>учебная работа</w:t>
            </w:r>
          </w:p>
          <w:p w:rsidR="003F4403" w:rsidRPr="00AD34FD" w:rsidRDefault="003F4403" w:rsidP="004E08FB">
            <w:pPr>
              <w:jc w:val="center"/>
              <w:rPr>
                <w:b/>
                <w:sz w:val="16"/>
                <w:szCs w:val="16"/>
              </w:rPr>
            </w:pPr>
            <w:r w:rsidRPr="00AD34FD">
              <w:rPr>
                <w:b/>
                <w:sz w:val="16"/>
                <w:szCs w:val="16"/>
              </w:rPr>
              <w:t>студентов, час.</w:t>
            </w:r>
          </w:p>
        </w:tc>
        <w:tc>
          <w:tcPr>
            <w:tcW w:w="2553" w:type="dxa"/>
            <w:gridSpan w:val="2"/>
            <w:shd w:val="clear" w:color="auto" w:fill="B6DDE8" w:themeFill="accent5" w:themeFillTint="66"/>
            <w:vAlign w:val="center"/>
          </w:tcPr>
          <w:p w:rsidR="003F4403" w:rsidRPr="00AD34FD" w:rsidRDefault="003F4403" w:rsidP="004E08FB">
            <w:pPr>
              <w:jc w:val="center"/>
              <w:rPr>
                <w:b/>
                <w:sz w:val="16"/>
                <w:szCs w:val="16"/>
              </w:rPr>
            </w:pPr>
            <w:r w:rsidRPr="00AD34FD">
              <w:rPr>
                <w:b/>
                <w:sz w:val="16"/>
                <w:szCs w:val="16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3F4403" w:rsidRPr="00360777" w:rsidTr="004E08FB">
        <w:trPr>
          <w:cantSplit/>
          <w:trHeight w:val="363"/>
        </w:trPr>
        <w:tc>
          <w:tcPr>
            <w:tcW w:w="567" w:type="dxa"/>
            <w:gridSpan w:val="2"/>
            <w:vMerge/>
            <w:shd w:val="clear" w:color="auto" w:fill="B6DDE8" w:themeFill="accent5" w:themeFillTint="66"/>
            <w:vAlign w:val="center"/>
          </w:tcPr>
          <w:p w:rsidR="003F4403" w:rsidRPr="0028485E" w:rsidRDefault="003F4403" w:rsidP="004E08FB">
            <w:pPr>
              <w:jc w:val="center"/>
              <w:rPr>
                <w:b/>
              </w:rPr>
            </w:pPr>
          </w:p>
        </w:tc>
        <w:tc>
          <w:tcPr>
            <w:tcW w:w="4361" w:type="dxa"/>
            <w:vMerge/>
            <w:shd w:val="clear" w:color="auto" w:fill="B6DDE8" w:themeFill="accent5" w:themeFillTint="66"/>
            <w:vAlign w:val="center"/>
          </w:tcPr>
          <w:p w:rsidR="003F4403" w:rsidRPr="0028485E" w:rsidRDefault="003F4403" w:rsidP="004E08FB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  <w:vAlign w:val="center"/>
          </w:tcPr>
          <w:p w:rsidR="003F4403" w:rsidRPr="00AD34FD" w:rsidRDefault="003F4403" w:rsidP="004E08FB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275" w:type="dxa"/>
            <w:vMerge/>
            <w:shd w:val="clear" w:color="auto" w:fill="B6DDE8" w:themeFill="accent5" w:themeFillTint="66"/>
            <w:vAlign w:val="center"/>
          </w:tcPr>
          <w:p w:rsidR="003F4403" w:rsidRPr="00AD34FD" w:rsidRDefault="003F4403" w:rsidP="004E08FB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993" w:type="dxa"/>
            <w:shd w:val="clear" w:color="auto" w:fill="B6DDE8" w:themeFill="accent5" w:themeFillTint="66"/>
            <w:vAlign w:val="center"/>
          </w:tcPr>
          <w:p w:rsidR="003F4403" w:rsidRPr="00AD34FD" w:rsidRDefault="003F4403" w:rsidP="004E08FB">
            <w:pPr>
              <w:jc w:val="center"/>
              <w:rPr>
                <w:b/>
                <w:sz w:val="16"/>
                <w:szCs w:val="16"/>
              </w:rPr>
            </w:pPr>
            <w:r w:rsidRPr="00AD34FD">
              <w:rPr>
                <w:b/>
                <w:sz w:val="16"/>
                <w:szCs w:val="16"/>
              </w:rPr>
              <w:t>Всего</w:t>
            </w:r>
          </w:p>
        </w:tc>
        <w:tc>
          <w:tcPr>
            <w:tcW w:w="1560" w:type="dxa"/>
            <w:shd w:val="clear" w:color="auto" w:fill="B6DDE8" w:themeFill="accent5" w:themeFillTint="66"/>
            <w:vAlign w:val="center"/>
          </w:tcPr>
          <w:p w:rsidR="003F4403" w:rsidRPr="00AD34FD" w:rsidRDefault="003F4403" w:rsidP="004E08FB">
            <w:pPr>
              <w:jc w:val="center"/>
              <w:rPr>
                <w:b/>
                <w:sz w:val="16"/>
                <w:szCs w:val="16"/>
              </w:rPr>
            </w:pPr>
            <w:r w:rsidRPr="00AD34FD">
              <w:rPr>
                <w:b/>
                <w:sz w:val="16"/>
                <w:szCs w:val="16"/>
              </w:rPr>
              <w:t xml:space="preserve">в </w:t>
            </w:r>
            <w:proofErr w:type="spellStart"/>
            <w:r w:rsidRPr="00AD34FD">
              <w:rPr>
                <w:b/>
                <w:sz w:val="16"/>
                <w:szCs w:val="16"/>
              </w:rPr>
              <w:t>т.ч</w:t>
            </w:r>
            <w:proofErr w:type="spellEnd"/>
            <w:r w:rsidRPr="00AD34FD">
              <w:rPr>
                <w:b/>
                <w:sz w:val="16"/>
                <w:szCs w:val="16"/>
              </w:rPr>
              <w:t xml:space="preserve">. </w:t>
            </w:r>
            <w:proofErr w:type="spellStart"/>
            <w:proofErr w:type="gramStart"/>
            <w:r w:rsidRPr="00AD34FD">
              <w:rPr>
                <w:b/>
                <w:sz w:val="16"/>
                <w:szCs w:val="16"/>
              </w:rPr>
              <w:t>лаборатор-ные</w:t>
            </w:r>
            <w:proofErr w:type="spellEnd"/>
            <w:proofErr w:type="gramEnd"/>
            <w:r w:rsidRPr="00AD34FD">
              <w:rPr>
                <w:b/>
                <w:sz w:val="16"/>
                <w:szCs w:val="16"/>
              </w:rPr>
              <w:t xml:space="preserve"> и </w:t>
            </w:r>
            <w:proofErr w:type="spellStart"/>
            <w:r w:rsidRPr="00AD34FD">
              <w:rPr>
                <w:b/>
                <w:sz w:val="16"/>
                <w:szCs w:val="16"/>
              </w:rPr>
              <w:t>практичес</w:t>
            </w:r>
            <w:proofErr w:type="spellEnd"/>
            <w:r w:rsidRPr="00AD34FD">
              <w:rPr>
                <w:b/>
                <w:sz w:val="16"/>
                <w:szCs w:val="16"/>
              </w:rPr>
              <w:t>-кие занятия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3F4403" w:rsidRPr="0028485E" w:rsidRDefault="003F4403" w:rsidP="004E08FB">
            <w:pPr>
              <w:jc w:val="center"/>
            </w:pPr>
            <w:r w:rsidRPr="0028485E">
              <w:t>1</w:t>
            </w:r>
          </w:p>
        </w:tc>
        <w:tc>
          <w:tcPr>
            <w:tcW w:w="4361" w:type="dxa"/>
            <w:vAlign w:val="center"/>
          </w:tcPr>
          <w:p w:rsidR="003F4403" w:rsidRPr="0028485E" w:rsidRDefault="003F4403" w:rsidP="004E08FB">
            <w:pPr>
              <w:jc w:val="center"/>
              <w:rPr>
                <w:sz w:val="18"/>
                <w:szCs w:val="18"/>
              </w:rPr>
            </w:pPr>
            <w:r w:rsidRPr="0028485E">
              <w:rPr>
                <w:sz w:val="18"/>
                <w:szCs w:val="18"/>
              </w:rPr>
              <w:t>2</w:t>
            </w:r>
          </w:p>
        </w:tc>
        <w:tc>
          <w:tcPr>
            <w:tcW w:w="1134" w:type="dxa"/>
            <w:vAlign w:val="center"/>
          </w:tcPr>
          <w:p w:rsidR="003F4403" w:rsidRPr="00253988" w:rsidRDefault="003F4403" w:rsidP="004E08FB">
            <w:pPr>
              <w:ind w:right="-111"/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3</w:t>
            </w:r>
          </w:p>
        </w:tc>
        <w:tc>
          <w:tcPr>
            <w:tcW w:w="1275" w:type="dxa"/>
            <w:vAlign w:val="center"/>
          </w:tcPr>
          <w:p w:rsidR="003F4403" w:rsidRPr="00253988" w:rsidRDefault="003F4403" w:rsidP="004E08FB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4</w:t>
            </w:r>
          </w:p>
        </w:tc>
        <w:tc>
          <w:tcPr>
            <w:tcW w:w="993" w:type="dxa"/>
            <w:vAlign w:val="center"/>
          </w:tcPr>
          <w:p w:rsidR="003F4403" w:rsidRPr="00253988" w:rsidRDefault="003F4403" w:rsidP="004E08FB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5</w:t>
            </w:r>
          </w:p>
        </w:tc>
        <w:tc>
          <w:tcPr>
            <w:tcW w:w="1560" w:type="dxa"/>
            <w:vAlign w:val="center"/>
          </w:tcPr>
          <w:p w:rsidR="003F4403" w:rsidRPr="00253988" w:rsidRDefault="003F4403" w:rsidP="004E08FB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6</w:t>
            </w:r>
          </w:p>
        </w:tc>
      </w:tr>
      <w:tr w:rsidR="0028485E" w:rsidRPr="0028485E" w:rsidTr="004E08FB">
        <w:trPr>
          <w:cantSplit/>
          <w:trHeight w:val="449"/>
        </w:trPr>
        <w:tc>
          <w:tcPr>
            <w:tcW w:w="4928" w:type="dxa"/>
            <w:gridSpan w:val="3"/>
            <w:vAlign w:val="center"/>
          </w:tcPr>
          <w:p w:rsidR="0028485E" w:rsidRPr="0028485E" w:rsidRDefault="0028485E" w:rsidP="004E08FB">
            <w:pPr>
              <w:rPr>
                <w:rFonts w:eastAsia="Calibri"/>
                <w:b/>
                <w:bCs/>
              </w:rPr>
            </w:pPr>
            <w:r w:rsidRPr="0028485E">
              <w:rPr>
                <w:rFonts w:eastAsia="Calibri"/>
                <w:b/>
                <w:bCs/>
              </w:rPr>
              <w:t>Тема 1.1.</w:t>
            </w:r>
            <w:r w:rsidRPr="0028485E">
              <w:rPr>
                <w:rFonts w:eastAsia="Calibri"/>
                <w:b/>
                <w:bCs/>
                <w:color w:val="000000"/>
                <w:lang w:eastAsia="ar-SA"/>
              </w:rPr>
              <w:t xml:space="preserve"> </w:t>
            </w:r>
            <w:r w:rsidRPr="0028485E">
              <w:rPr>
                <w:rFonts w:eastAsia="Calibri"/>
                <w:b/>
                <w:bCs/>
              </w:rPr>
              <w:t>Общие сведения о сельскохозяйственных машинах</w:t>
            </w:r>
          </w:p>
        </w:tc>
        <w:tc>
          <w:tcPr>
            <w:tcW w:w="1134" w:type="dxa"/>
            <w:vAlign w:val="center"/>
          </w:tcPr>
          <w:p w:rsidR="0028485E" w:rsidRPr="0028485E" w:rsidRDefault="0028485E" w:rsidP="004E08FB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275" w:type="dxa"/>
            <w:vAlign w:val="center"/>
          </w:tcPr>
          <w:p w:rsidR="0028485E" w:rsidRPr="0028485E" w:rsidRDefault="0028485E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</w:t>
            </w:r>
          </w:p>
        </w:tc>
        <w:tc>
          <w:tcPr>
            <w:tcW w:w="993" w:type="dxa"/>
            <w:vAlign w:val="center"/>
          </w:tcPr>
          <w:p w:rsidR="0028485E" w:rsidRPr="0028485E" w:rsidRDefault="0028485E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560" w:type="dxa"/>
            <w:vAlign w:val="center"/>
          </w:tcPr>
          <w:p w:rsidR="0028485E" w:rsidRPr="0028485E" w:rsidRDefault="0028485E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</w:t>
            </w:r>
          </w:p>
        </w:tc>
      </w:tr>
      <w:tr w:rsidR="003F4403" w:rsidRPr="00253988" w:rsidTr="004E08FB">
        <w:trPr>
          <w:cantSplit/>
          <w:trHeight w:val="371"/>
        </w:trPr>
        <w:tc>
          <w:tcPr>
            <w:tcW w:w="567" w:type="dxa"/>
            <w:gridSpan w:val="2"/>
            <w:vAlign w:val="center"/>
          </w:tcPr>
          <w:p w:rsidR="003F4403" w:rsidRPr="0028485E" w:rsidRDefault="003F4403" w:rsidP="004E08FB">
            <w:pPr>
              <w:jc w:val="center"/>
            </w:pPr>
            <w:r w:rsidRPr="0028485E">
              <w:t>1</w:t>
            </w:r>
          </w:p>
        </w:tc>
        <w:tc>
          <w:tcPr>
            <w:tcW w:w="4361" w:type="dxa"/>
            <w:vAlign w:val="center"/>
          </w:tcPr>
          <w:p w:rsidR="003F4403" w:rsidRPr="0028485E" w:rsidRDefault="003F4403" w:rsidP="004E08FB">
            <w:pPr>
              <w:pStyle w:val="TableParagraph"/>
              <w:ind w:right="568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28485E">
              <w:rPr>
                <w:rFonts w:ascii="Times New Roman" w:hAnsi="Times New Roman"/>
                <w:sz w:val="20"/>
                <w:szCs w:val="20"/>
                <w:lang w:val="ru-RU"/>
              </w:rPr>
              <w:t>Общее устройство сельскохозяйственных машин</w:t>
            </w:r>
          </w:p>
        </w:tc>
        <w:tc>
          <w:tcPr>
            <w:tcW w:w="1134" w:type="dxa"/>
            <w:vAlign w:val="center"/>
          </w:tcPr>
          <w:p w:rsidR="003F4403" w:rsidRPr="00253988" w:rsidRDefault="0028485E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3F4403" w:rsidRPr="00253988" w:rsidTr="004E08FB">
        <w:trPr>
          <w:cantSplit/>
          <w:trHeight w:val="476"/>
        </w:trPr>
        <w:tc>
          <w:tcPr>
            <w:tcW w:w="567" w:type="dxa"/>
            <w:gridSpan w:val="2"/>
            <w:vAlign w:val="center"/>
          </w:tcPr>
          <w:p w:rsidR="003F4403" w:rsidRPr="0028485E" w:rsidRDefault="003F4403" w:rsidP="004E08FB">
            <w:pPr>
              <w:jc w:val="center"/>
            </w:pPr>
            <w:r w:rsidRPr="0028485E">
              <w:t>2</w:t>
            </w:r>
          </w:p>
        </w:tc>
        <w:tc>
          <w:tcPr>
            <w:tcW w:w="4361" w:type="dxa"/>
            <w:vAlign w:val="center"/>
          </w:tcPr>
          <w:p w:rsidR="003F4403" w:rsidRPr="00D35F60" w:rsidRDefault="003F4403" w:rsidP="004E08FB">
            <w:pPr>
              <w:suppressAutoHyphens/>
              <w:snapToGrid w:val="0"/>
              <w:rPr>
                <w:rFonts w:eastAsia="Calibri"/>
                <w:bCs/>
              </w:rPr>
            </w:pPr>
            <w:r w:rsidRPr="0028485E">
              <w:rPr>
                <w:rFonts w:eastAsia="Calibri"/>
                <w:bCs/>
              </w:rPr>
              <w:t xml:space="preserve">Эксплуатационные показатели </w:t>
            </w:r>
            <w:r w:rsidRPr="0028485E">
              <w:rPr>
                <w:rFonts w:eastAsia="Calibri"/>
                <w:bCs/>
                <w:color w:val="000000"/>
              </w:rPr>
              <w:t>тракторов и сельскохозяйственных</w:t>
            </w:r>
            <w:r w:rsidRPr="0028485E">
              <w:t xml:space="preserve"> машин</w:t>
            </w:r>
          </w:p>
        </w:tc>
        <w:tc>
          <w:tcPr>
            <w:tcW w:w="1134" w:type="dxa"/>
            <w:vAlign w:val="center"/>
          </w:tcPr>
          <w:p w:rsidR="003F4403" w:rsidRPr="00253988" w:rsidRDefault="0028485E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3F4403" w:rsidRPr="0028485E" w:rsidRDefault="003F4403" w:rsidP="004E08FB">
            <w:pPr>
              <w:jc w:val="center"/>
            </w:pPr>
            <w:r w:rsidRPr="0028485E">
              <w:t>3</w:t>
            </w:r>
          </w:p>
        </w:tc>
        <w:tc>
          <w:tcPr>
            <w:tcW w:w="4361" w:type="dxa"/>
            <w:vAlign w:val="center"/>
          </w:tcPr>
          <w:p w:rsidR="003F4403" w:rsidRPr="00D35F60" w:rsidRDefault="003F4403" w:rsidP="004E08FB">
            <w:pPr>
              <w:tabs>
                <w:tab w:val="left" w:pos="750"/>
              </w:tabs>
              <w:suppressAutoHyphens/>
              <w:snapToGrid w:val="0"/>
              <w:rPr>
                <w:rFonts w:eastAsia="Calibri"/>
                <w:bCs/>
              </w:rPr>
            </w:pPr>
            <w:r w:rsidRPr="0028485E">
              <w:rPr>
                <w:rFonts w:eastAsia="Calibri"/>
                <w:bCs/>
              </w:rPr>
              <w:t>Общая характеристика машинно-тракторных агрегатов (МТА)</w:t>
            </w:r>
          </w:p>
        </w:tc>
        <w:tc>
          <w:tcPr>
            <w:tcW w:w="1134" w:type="dxa"/>
            <w:vAlign w:val="center"/>
          </w:tcPr>
          <w:p w:rsidR="003F4403" w:rsidRPr="00253988" w:rsidRDefault="0028485E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28485E" w:rsidRPr="0028485E" w:rsidTr="004E08FB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28485E" w:rsidRPr="0028485E" w:rsidRDefault="0028485E" w:rsidP="004E08FB">
            <w:pPr>
              <w:rPr>
                <w:b/>
              </w:rPr>
            </w:pPr>
            <w:r w:rsidRPr="0028485E">
              <w:rPr>
                <w:rFonts w:eastAsia="Calibri"/>
                <w:b/>
                <w:bCs/>
              </w:rPr>
              <w:t>Тема 1.2.</w:t>
            </w:r>
            <w:r w:rsidRPr="0028485E">
              <w:rPr>
                <w:b/>
              </w:rPr>
              <w:t xml:space="preserve"> Обработка почвы</w:t>
            </w:r>
          </w:p>
        </w:tc>
        <w:tc>
          <w:tcPr>
            <w:tcW w:w="1134" w:type="dxa"/>
            <w:vAlign w:val="center"/>
          </w:tcPr>
          <w:p w:rsidR="0028485E" w:rsidRPr="0028485E" w:rsidRDefault="0028485E" w:rsidP="004E08FB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17</w:t>
            </w:r>
          </w:p>
        </w:tc>
        <w:tc>
          <w:tcPr>
            <w:tcW w:w="1275" w:type="dxa"/>
            <w:vAlign w:val="center"/>
          </w:tcPr>
          <w:p w:rsidR="0028485E" w:rsidRPr="0028485E" w:rsidRDefault="0028485E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993" w:type="dxa"/>
            <w:vAlign w:val="center"/>
          </w:tcPr>
          <w:p w:rsidR="0028485E" w:rsidRPr="0028485E" w:rsidRDefault="0028485E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12</w:t>
            </w:r>
          </w:p>
        </w:tc>
        <w:tc>
          <w:tcPr>
            <w:tcW w:w="1560" w:type="dxa"/>
            <w:vAlign w:val="center"/>
          </w:tcPr>
          <w:p w:rsidR="0028485E" w:rsidRPr="0028485E" w:rsidRDefault="0028485E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3F4403" w:rsidRPr="0028485E" w:rsidRDefault="003F4403" w:rsidP="004E08FB">
            <w:pPr>
              <w:jc w:val="center"/>
            </w:pPr>
            <w:r w:rsidRPr="0028485E">
              <w:t>4</w:t>
            </w:r>
          </w:p>
        </w:tc>
        <w:tc>
          <w:tcPr>
            <w:tcW w:w="4361" w:type="dxa"/>
            <w:vAlign w:val="center"/>
          </w:tcPr>
          <w:p w:rsidR="003F4403" w:rsidRPr="00D35F60" w:rsidRDefault="003F4403" w:rsidP="004E08FB">
            <w:pPr>
              <w:suppressAutoHyphens/>
              <w:snapToGrid w:val="0"/>
            </w:pPr>
            <w:r w:rsidRPr="0028485E">
              <w:t>Понятие о системе обработки почвы</w:t>
            </w:r>
          </w:p>
        </w:tc>
        <w:tc>
          <w:tcPr>
            <w:tcW w:w="1134" w:type="dxa"/>
            <w:vAlign w:val="center"/>
          </w:tcPr>
          <w:p w:rsidR="003F4403" w:rsidRPr="00253988" w:rsidRDefault="0028485E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3F4403" w:rsidRPr="0028485E" w:rsidRDefault="003F4403" w:rsidP="004E08FB">
            <w:pPr>
              <w:jc w:val="center"/>
            </w:pPr>
            <w:r w:rsidRPr="0028485E">
              <w:t>5</w:t>
            </w:r>
          </w:p>
        </w:tc>
        <w:tc>
          <w:tcPr>
            <w:tcW w:w="4361" w:type="dxa"/>
            <w:vAlign w:val="center"/>
          </w:tcPr>
          <w:p w:rsidR="003F4403" w:rsidRPr="00D35F60" w:rsidRDefault="003F4403" w:rsidP="004E08FB">
            <w:pPr>
              <w:suppressAutoHyphens/>
              <w:snapToGrid w:val="0"/>
            </w:pPr>
            <w:r w:rsidRPr="0028485E">
              <w:t>Машины, применяемые для основной обработки почвы</w:t>
            </w:r>
          </w:p>
        </w:tc>
        <w:tc>
          <w:tcPr>
            <w:tcW w:w="1134" w:type="dxa"/>
            <w:vAlign w:val="center"/>
          </w:tcPr>
          <w:p w:rsidR="003F4403" w:rsidRPr="00253988" w:rsidRDefault="0028485E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3F4403" w:rsidRPr="0028485E" w:rsidRDefault="003F4403" w:rsidP="004E08FB">
            <w:pPr>
              <w:jc w:val="center"/>
            </w:pPr>
            <w:r w:rsidRPr="0028485E">
              <w:t>6</w:t>
            </w:r>
          </w:p>
        </w:tc>
        <w:tc>
          <w:tcPr>
            <w:tcW w:w="4361" w:type="dxa"/>
            <w:vAlign w:val="center"/>
          </w:tcPr>
          <w:p w:rsidR="003F4403" w:rsidRPr="00D35F60" w:rsidRDefault="003F4403" w:rsidP="004E08FB">
            <w:pPr>
              <w:suppressAutoHyphens/>
              <w:snapToGrid w:val="0"/>
            </w:pPr>
            <w:r w:rsidRPr="0028485E">
              <w:t>Предпосевная обработка почвы</w:t>
            </w:r>
          </w:p>
        </w:tc>
        <w:tc>
          <w:tcPr>
            <w:tcW w:w="1134" w:type="dxa"/>
            <w:vAlign w:val="center"/>
          </w:tcPr>
          <w:p w:rsidR="003F4403" w:rsidRPr="00253988" w:rsidRDefault="0028485E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3F4403" w:rsidRPr="0028485E" w:rsidRDefault="003F4403" w:rsidP="004E08FB">
            <w:pPr>
              <w:jc w:val="center"/>
            </w:pPr>
            <w:r w:rsidRPr="0028485E">
              <w:t>7</w:t>
            </w:r>
          </w:p>
        </w:tc>
        <w:tc>
          <w:tcPr>
            <w:tcW w:w="4361" w:type="dxa"/>
            <w:vAlign w:val="center"/>
          </w:tcPr>
          <w:p w:rsidR="003F4403" w:rsidRPr="00D35F60" w:rsidRDefault="003F4403" w:rsidP="004E08FB">
            <w:pPr>
              <w:suppressAutoHyphens/>
              <w:snapToGrid w:val="0"/>
            </w:pPr>
            <w:r w:rsidRPr="0028485E">
              <w:t>Машины, применяемые для предпосевной обработки почвы</w:t>
            </w:r>
          </w:p>
        </w:tc>
        <w:tc>
          <w:tcPr>
            <w:tcW w:w="1134" w:type="dxa"/>
            <w:vAlign w:val="center"/>
          </w:tcPr>
          <w:p w:rsidR="003F4403" w:rsidRPr="00253988" w:rsidRDefault="0028485E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3F4403" w:rsidRPr="0028485E" w:rsidRDefault="003F4403" w:rsidP="004E08FB">
            <w:pPr>
              <w:jc w:val="center"/>
            </w:pPr>
            <w:r w:rsidRPr="0028485E">
              <w:t>8</w:t>
            </w:r>
          </w:p>
        </w:tc>
        <w:tc>
          <w:tcPr>
            <w:tcW w:w="4361" w:type="dxa"/>
            <w:vAlign w:val="center"/>
          </w:tcPr>
          <w:p w:rsidR="003F4403" w:rsidRPr="0028485E" w:rsidRDefault="003F4403" w:rsidP="004E08FB">
            <w:pPr>
              <w:rPr>
                <w:sz w:val="24"/>
                <w:szCs w:val="24"/>
              </w:rPr>
            </w:pPr>
            <w:r w:rsidRPr="0028485E">
              <w:t>Практическая работа № 1.</w:t>
            </w:r>
          </w:p>
        </w:tc>
        <w:tc>
          <w:tcPr>
            <w:tcW w:w="1134" w:type="dxa"/>
            <w:vAlign w:val="center"/>
          </w:tcPr>
          <w:p w:rsidR="003F4403" w:rsidRPr="00253988" w:rsidRDefault="0028485E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3F4403" w:rsidRPr="0028485E" w:rsidRDefault="003F4403" w:rsidP="004E08FB">
            <w:pPr>
              <w:jc w:val="center"/>
            </w:pPr>
            <w:r w:rsidRPr="0028485E">
              <w:t>9</w:t>
            </w:r>
          </w:p>
        </w:tc>
        <w:tc>
          <w:tcPr>
            <w:tcW w:w="4361" w:type="dxa"/>
            <w:vAlign w:val="center"/>
          </w:tcPr>
          <w:p w:rsidR="003F4403" w:rsidRPr="0028485E" w:rsidRDefault="003F4403" w:rsidP="004E08FB">
            <w:pPr>
              <w:rPr>
                <w:sz w:val="24"/>
                <w:szCs w:val="24"/>
              </w:rPr>
            </w:pPr>
            <w:r w:rsidRPr="0028485E">
              <w:t>Практическая работа № 2.</w:t>
            </w:r>
          </w:p>
        </w:tc>
        <w:tc>
          <w:tcPr>
            <w:tcW w:w="1134" w:type="dxa"/>
            <w:vAlign w:val="center"/>
          </w:tcPr>
          <w:p w:rsidR="003F4403" w:rsidRPr="00253988" w:rsidRDefault="0028485E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28485E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28485E" w:rsidRPr="0028485E" w:rsidRDefault="0028485E" w:rsidP="004E08FB">
            <w:pPr>
              <w:jc w:val="center"/>
            </w:pPr>
          </w:p>
        </w:tc>
        <w:tc>
          <w:tcPr>
            <w:tcW w:w="4361" w:type="dxa"/>
            <w:vAlign w:val="center"/>
          </w:tcPr>
          <w:p w:rsidR="0028485E" w:rsidRPr="0028485E" w:rsidRDefault="0028485E" w:rsidP="004E08FB">
            <w:r w:rsidRPr="00D70A1E">
              <w:t xml:space="preserve">Уход за культурами. Севообороты и их значение </w:t>
            </w:r>
          </w:p>
        </w:tc>
        <w:tc>
          <w:tcPr>
            <w:tcW w:w="1134" w:type="dxa"/>
            <w:vAlign w:val="center"/>
          </w:tcPr>
          <w:p w:rsidR="0028485E" w:rsidRPr="00253988" w:rsidRDefault="0028485E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275" w:type="dxa"/>
            <w:vAlign w:val="center"/>
          </w:tcPr>
          <w:p w:rsidR="0028485E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993" w:type="dxa"/>
            <w:vAlign w:val="center"/>
          </w:tcPr>
          <w:p w:rsidR="0028485E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28485E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28485E" w:rsidRPr="0028485E" w:rsidTr="004E08FB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28485E" w:rsidRPr="0028485E" w:rsidRDefault="0028485E" w:rsidP="004E08FB">
            <w:pPr>
              <w:rPr>
                <w:b/>
              </w:rPr>
            </w:pPr>
            <w:r w:rsidRPr="0028485E">
              <w:rPr>
                <w:rFonts w:eastAsia="Calibri"/>
                <w:b/>
                <w:bCs/>
              </w:rPr>
              <w:t>Тема 1.3.</w:t>
            </w:r>
            <w:r w:rsidRPr="0028485E">
              <w:rPr>
                <w:b/>
              </w:rPr>
              <w:t xml:space="preserve"> Внесение удобрений</w:t>
            </w:r>
          </w:p>
        </w:tc>
        <w:tc>
          <w:tcPr>
            <w:tcW w:w="1134" w:type="dxa"/>
            <w:vAlign w:val="center"/>
          </w:tcPr>
          <w:p w:rsidR="0028485E" w:rsidRPr="0028485E" w:rsidRDefault="00D35F60" w:rsidP="004E08FB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13</w:t>
            </w:r>
          </w:p>
        </w:tc>
        <w:tc>
          <w:tcPr>
            <w:tcW w:w="1275" w:type="dxa"/>
            <w:vAlign w:val="center"/>
          </w:tcPr>
          <w:p w:rsidR="0028485E" w:rsidRPr="0028485E" w:rsidRDefault="00D35F60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993" w:type="dxa"/>
            <w:vAlign w:val="center"/>
          </w:tcPr>
          <w:p w:rsidR="0028485E" w:rsidRPr="0028485E" w:rsidRDefault="00D35F60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560" w:type="dxa"/>
            <w:vAlign w:val="center"/>
          </w:tcPr>
          <w:p w:rsidR="0028485E" w:rsidRPr="0028485E" w:rsidRDefault="00D35F60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3F4403" w:rsidRPr="0028485E" w:rsidRDefault="0028485E" w:rsidP="004E08FB">
            <w:pPr>
              <w:jc w:val="center"/>
            </w:pPr>
            <w:r w:rsidRPr="0028485E">
              <w:t>10</w:t>
            </w:r>
          </w:p>
        </w:tc>
        <w:tc>
          <w:tcPr>
            <w:tcW w:w="4361" w:type="dxa"/>
            <w:vAlign w:val="center"/>
          </w:tcPr>
          <w:p w:rsidR="003F4403" w:rsidRPr="00D35F60" w:rsidRDefault="003F4403" w:rsidP="004E08FB">
            <w:pPr>
              <w:suppressAutoHyphens/>
              <w:snapToGrid w:val="0"/>
              <w:rPr>
                <w:rFonts w:eastAsia="Calibri"/>
                <w:bCs/>
              </w:rPr>
            </w:pPr>
            <w:r w:rsidRPr="0028485E">
              <w:rPr>
                <w:rFonts w:eastAsia="Calibri"/>
                <w:bCs/>
              </w:rPr>
              <w:t>Общие сведения об удобрениях</w:t>
            </w:r>
          </w:p>
        </w:tc>
        <w:tc>
          <w:tcPr>
            <w:tcW w:w="1134" w:type="dxa"/>
            <w:vAlign w:val="center"/>
          </w:tcPr>
          <w:p w:rsidR="003F4403" w:rsidRPr="00253988" w:rsidRDefault="00D35F60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Pr="00253988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Pr="00253988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Pr="00253988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3F4403" w:rsidRPr="0028485E" w:rsidRDefault="0028485E" w:rsidP="004E08FB">
            <w:pPr>
              <w:jc w:val="center"/>
            </w:pPr>
            <w:r w:rsidRPr="0028485E">
              <w:t>11</w:t>
            </w:r>
          </w:p>
        </w:tc>
        <w:tc>
          <w:tcPr>
            <w:tcW w:w="4361" w:type="dxa"/>
            <w:vAlign w:val="center"/>
          </w:tcPr>
          <w:p w:rsidR="003F4403" w:rsidRPr="0028485E" w:rsidRDefault="003F4403" w:rsidP="004E08FB">
            <w:pPr>
              <w:suppressAutoHyphens/>
              <w:snapToGrid w:val="0"/>
              <w:ind w:left="24"/>
            </w:pPr>
            <w:r w:rsidRPr="0028485E">
              <w:t>Машины для приготовления, погрузки и внесения минеральных  удобрений</w:t>
            </w:r>
          </w:p>
        </w:tc>
        <w:tc>
          <w:tcPr>
            <w:tcW w:w="1134" w:type="dxa"/>
            <w:vAlign w:val="center"/>
          </w:tcPr>
          <w:p w:rsidR="003F4403" w:rsidRDefault="00D35F60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Pr="00253988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Pr="00253988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Pr="00253988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3F4403" w:rsidRPr="0028485E" w:rsidRDefault="0028485E" w:rsidP="004E08FB">
            <w:pPr>
              <w:jc w:val="center"/>
            </w:pPr>
            <w:r w:rsidRPr="0028485E">
              <w:t>12</w:t>
            </w:r>
          </w:p>
        </w:tc>
        <w:tc>
          <w:tcPr>
            <w:tcW w:w="4361" w:type="dxa"/>
            <w:vAlign w:val="center"/>
          </w:tcPr>
          <w:p w:rsidR="003F4403" w:rsidRPr="00D35F60" w:rsidRDefault="003F4403" w:rsidP="004E08FB">
            <w:pPr>
              <w:suppressAutoHyphens/>
              <w:snapToGrid w:val="0"/>
              <w:ind w:left="24"/>
            </w:pPr>
            <w:r w:rsidRPr="0028485E">
              <w:t>Машины для приготовления, погрузки и внесения органических удобрений</w:t>
            </w:r>
          </w:p>
        </w:tc>
        <w:tc>
          <w:tcPr>
            <w:tcW w:w="1134" w:type="dxa"/>
            <w:vAlign w:val="center"/>
          </w:tcPr>
          <w:p w:rsidR="003F4403" w:rsidRPr="00253988" w:rsidRDefault="00D35F60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Pr="00253988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Pr="00253988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Pr="00253988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3F4403" w:rsidRPr="0028485E" w:rsidRDefault="0028485E" w:rsidP="004E08FB">
            <w:pPr>
              <w:jc w:val="center"/>
            </w:pPr>
            <w:r w:rsidRPr="0028485E">
              <w:t>13</w:t>
            </w:r>
          </w:p>
        </w:tc>
        <w:tc>
          <w:tcPr>
            <w:tcW w:w="4361" w:type="dxa"/>
            <w:vAlign w:val="center"/>
          </w:tcPr>
          <w:p w:rsidR="003F4403" w:rsidRPr="0028485E" w:rsidRDefault="003F4403" w:rsidP="004E08FB">
            <w:r w:rsidRPr="0028485E">
              <w:t>Лабораторная работа № 1</w:t>
            </w:r>
          </w:p>
        </w:tc>
        <w:tc>
          <w:tcPr>
            <w:tcW w:w="1134" w:type="dxa"/>
            <w:vAlign w:val="center"/>
          </w:tcPr>
          <w:p w:rsidR="003F4403" w:rsidRDefault="00D35F60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Pr="00253988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Pr="00253988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Pr="00253988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28485E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28485E" w:rsidRPr="0028485E" w:rsidRDefault="0028485E" w:rsidP="004E08FB">
            <w:pPr>
              <w:jc w:val="center"/>
            </w:pPr>
          </w:p>
        </w:tc>
        <w:tc>
          <w:tcPr>
            <w:tcW w:w="4361" w:type="dxa"/>
            <w:vAlign w:val="center"/>
          </w:tcPr>
          <w:p w:rsidR="0028485E" w:rsidRPr="0028485E" w:rsidRDefault="0028485E" w:rsidP="004E08FB">
            <w:r w:rsidRPr="00D70A1E">
              <w:t xml:space="preserve">Химическая защита растений, машины для химической защиты </w:t>
            </w:r>
          </w:p>
        </w:tc>
        <w:tc>
          <w:tcPr>
            <w:tcW w:w="1134" w:type="dxa"/>
            <w:vAlign w:val="center"/>
          </w:tcPr>
          <w:p w:rsidR="0028485E" w:rsidRDefault="0028485E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275" w:type="dxa"/>
            <w:vAlign w:val="center"/>
          </w:tcPr>
          <w:p w:rsidR="0028485E" w:rsidRPr="00253988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993" w:type="dxa"/>
            <w:vAlign w:val="center"/>
          </w:tcPr>
          <w:p w:rsidR="0028485E" w:rsidRPr="00253988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28485E" w:rsidRPr="00253988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28485E" w:rsidRPr="0028485E" w:rsidTr="004E08FB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28485E" w:rsidRPr="0028485E" w:rsidRDefault="0028485E" w:rsidP="004E08FB">
            <w:pPr>
              <w:rPr>
                <w:b/>
              </w:rPr>
            </w:pPr>
            <w:r w:rsidRPr="0028485E">
              <w:rPr>
                <w:rFonts w:eastAsia="Calibri"/>
                <w:b/>
                <w:bCs/>
              </w:rPr>
              <w:t>Тема 1.4.</w:t>
            </w:r>
            <w:r w:rsidRPr="0028485E">
              <w:rPr>
                <w:b/>
              </w:rPr>
              <w:t xml:space="preserve">  Посевные и посадочные машины. Организация посева</w:t>
            </w:r>
          </w:p>
        </w:tc>
        <w:tc>
          <w:tcPr>
            <w:tcW w:w="1134" w:type="dxa"/>
            <w:vAlign w:val="center"/>
          </w:tcPr>
          <w:p w:rsidR="0028485E" w:rsidRPr="0028485E" w:rsidRDefault="00D35F60" w:rsidP="004E08FB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25</w:t>
            </w:r>
          </w:p>
        </w:tc>
        <w:tc>
          <w:tcPr>
            <w:tcW w:w="1275" w:type="dxa"/>
            <w:vAlign w:val="center"/>
          </w:tcPr>
          <w:p w:rsidR="0028485E" w:rsidRPr="0028485E" w:rsidRDefault="00D35F60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</w:t>
            </w:r>
          </w:p>
        </w:tc>
        <w:tc>
          <w:tcPr>
            <w:tcW w:w="993" w:type="dxa"/>
            <w:vAlign w:val="center"/>
          </w:tcPr>
          <w:p w:rsidR="0028485E" w:rsidRPr="0028485E" w:rsidRDefault="00D35F60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1560" w:type="dxa"/>
            <w:vAlign w:val="center"/>
          </w:tcPr>
          <w:p w:rsidR="0028485E" w:rsidRPr="0028485E" w:rsidRDefault="00D35F60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3F4403" w:rsidRPr="0028485E" w:rsidRDefault="0028485E" w:rsidP="004E08FB">
            <w:pPr>
              <w:jc w:val="center"/>
            </w:pPr>
            <w:r w:rsidRPr="0028485E">
              <w:t>14</w:t>
            </w:r>
          </w:p>
        </w:tc>
        <w:tc>
          <w:tcPr>
            <w:tcW w:w="4361" w:type="dxa"/>
            <w:vAlign w:val="center"/>
          </w:tcPr>
          <w:p w:rsidR="003F4403" w:rsidRPr="0028485E" w:rsidRDefault="003F4403" w:rsidP="004E08FB">
            <w:pPr>
              <w:rPr>
                <w:sz w:val="24"/>
                <w:szCs w:val="24"/>
              </w:rPr>
            </w:pPr>
            <w:r w:rsidRPr="0028485E">
              <w:t>Вспашка.</w:t>
            </w:r>
          </w:p>
        </w:tc>
        <w:tc>
          <w:tcPr>
            <w:tcW w:w="1134" w:type="dxa"/>
            <w:vAlign w:val="center"/>
          </w:tcPr>
          <w:p w:rsidR="003F4403" w:rsidRDefault="00D35F60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3F4403" w:rsidRPr="0028485E" w:rsidRDefault="0028485E" w:rsidP="004E08FB">
            <w:pPr>
              <w:jc w:val="center"/>
            </w:pPr>
            <w:r w:rsidRPr="0028485E">
              <w:t>15</w:t>
            </w:r>
          </w:p>
        </w:tc>
        <w:tc>
          <w:tcPr>
            <w:tcW w:w="4361" w:type="dxa"/>
            <w:vAlign w:val="center"/>
          </w:tcPr>
          <w:p w:rsidR="003F4403" w:rsidRPr="0028485E" w:rsidRDefault="003F4403" w:rsidP="004E08FB">
            <w:pPr>
              <w:rPr>
                <w:sz w:val="24"/>
                <w:szCs w:val="24"/>
              </w:rPr>
            </w:pPr>
            <w:r w:rsidRPr="0028485E">
              <w:t>Технологические схемы внесения</w:t>
            </w:r>
            <w:r w:rsidRPr="0028485E">
              <w:rPr>
                <w:spacing w:val="-3"/>
              </w:rPr>
              <w:t xml:space="preserve"> </w:t>
            </w:r>
            <w:r w:rsidRPr="0028485E">
              <w:t>удобрений.</w:t>
            </w:r>
          </w:p>
        </w:tc>
        <w:tc>
          <w:tcPr>
            <w:tcW w:w="1134" w:type="dxa"/>
            <w:vAlign w:val="center"/>
          </w:tcPr>
          <w:p w:rsidR="003F4403" w:rsidRDefault="00D35F60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3F4403" w:rsidRPr="0028485E" w:rsidRDefault="0028485E" w:rsidP="004E08FB">
            <w:pPr>
              <w:jc w:val="center"/>
            </w:pPr>
            <w:r w:rsidRPr="0028485E">
              <w:t>16</w:t>
            </w:r>
          </w:p>
        </w:tc>
        <w:tc>
          <w:tcPr>
            <w:tcW w:w="4361" w:type="dxa"/>
            <w:vAlign w:val="center"/>
          </w:tcPr>
          <w:p w:rsidR="003F4403" w:rsidRPr="0028485E" w:rsidRDefault="003F4403" w:rsidP="004E08FB">
            <w:pPr>
              <w:rPr>
                <w:sz w:val="24"/>
                <w:szCs w:val="24"/>
              </w:rPr>
            </w:pPr>
            <w:r w:rsidRPr="0028485E">
              <w:t>Агротехнические требования к химической</w:t>
            </w:r>
            <w:r w:rsidRPr="0028485E">
              <w:rPr>
                <w:spacing w:val="-9"/>
              </w:rPr>
              <w:t xml:space="preserve"> </w:t>
            </w:r>
            <w:r w:rsidRPr="0028485E">
              <w:t>защите растений.</w:t>
            </w:r>
          </w:p>
        </w:tc>
        <w:tc>
          <w:tcPr>
            <w:tcW w:w="1134" w:type="dxa"/>
            <w:vAlign w:val="center"/>
          </w:tcPr>
          <w:p w:rsidR="003F4403" w:rsidRDefault="00D35F60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3F4403" w:rsidRPr="0028485E" w:rsidRDefault="0028485E" w:rsidP="004E08FB">
            <w:pPr>
              <w:jc w:val="center"/>
            </w:pPr>
            <w:r w:rsidRPr="0028485E">
              <w:t>17</w:t>
            </w:r>
          </w:p>
        </w:tc>
        <w:tc>
          <w:tcPr>
            <w:tcW w:w="4361" w:type="dxa"/>
            <w:vAlign w:val="center"/>
          </w:tcPr>
          <w:p w:rsidR="003F4403" w:rsidRPr="00D35F60" w:rsidRDefault="003F4403" w:rsidP="004E08FB">
            <w:pPr>
              <w:pStyle w:val="TableParagraph"/>
              <w:ind w:right="372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28485E">
              <w:rPr>
                <w:rFonts w:ascii="Times New Roman" w:hAnsi="Times New Roman"/>
                <w:sz w:val="20"/>
                <w:szCs w:val="20"/>
                <w:lang w:val="ru-RU"/>
              </w:rPr>
              <w:t>Агротехнические требования к посеву, уходу и</w:t>
            </w:r>
            <w:r w:rsidRPr="0028485E">
              <w:rPr>
                <w:rFonts w:ascii="Times New Roman" w:hAnsi="Times New Roman"/>
                <w:spacing w:val="-18"/>
                <w:sz w:val="20"/>
                <w:szCs w:val="20"/>
                <w:lang w:val="ru-RU"/>
              </w:rPr>
              <w:t xml:space="preserve"> </w:t>
            </w:r>
            <w:r w:rsidRPr="0028485E">
              <w:rPr>
                <w:rFonts w:ascii="Times New Roman" w:hAnsi="Times New Roman"/>
                <w:sz w:val="20"/>
                <w:szCs w:val="20"/>
                <w:lang w:val="ru-RU"/>
              </w:rPr>
              <w:t>уборки зерновых и зернобобовых</w:t>
            </w:r>
            <w:r w:rsidRPr="0028485E">
              <w:rPr>
                <w:rFonts w:ascii="Times New Roman" w:hAnsi="Times New Roman"/>
                <w:spacing w:val="-14"/>
                <w:sz w:val="20"/>
                <w:szCs w:val="20"/>
                <w:lang w:val="ru-RU"/>
              </w:rPr>
              <w:t xml:space="preserve"> </w:t>
            </w:r>
            <w:r w:rsidRPr="0028485E">
              <w:rPr>
                <w:rFonts w:ascii="Times New Roman" w:hAnsi="Times New Roman"/>
                <w:sz w:val="20"/>
                <w:szCs w:val="20"/>
                <w:lang w:val="ru-RU"/>
              </w:rPr>
              <w:t>культур.</w:t>
            </w:r>
          </w:p>
        </w:tc>
        <w:tc>
          <w:tcPr>
            <w:tcW w:w="1134" w:type="dxa"/>
            <w:vAlign w:val="center"/>
          </w:tcPr>
          <w:p w:rsidR="003F4403" w:rsidRDefault="00D35F60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3F4403" w:rsidRPr="0028485E" w:rsidRDefault="0028485E" w:rsidP="004E08FB">
            <w:pPr>
              <w:jc w:val="center"/>
            </w:pPr>
            <w:r w:rsidRPr="0028485E">
              <w:t>18</w:t>
            </w:r>
          </w:p>
        </w:tc>
        <w:tc>
          <w:tcPr>
            <w:tcW w:w="4361" w:type="dxa"/>
            <w:vAlign w:val="center"/>
          </w:tcPr>
          <w:p w:rsidR="003F4403" w:rsidRPr="0028485E" w:rsidRDefault="003F4403" w:rsidP="004E08FB">
            <w:pPr>
              <w:rPr>
                <w:sz w:val="24"/>
                <w:szCs w:val="24"/>
              </w:rPr>
            </w:pPr>
            <w:r w:rsidRPr="0028485E">
              <w:t>Технологические схемы заготовки</w:t>
            </w:r>
            <w:r w:rsidRPr="0028485E">
              <w:rPr>
                <w:spacing w:val="-1"/>
              </w:rPr>
              <w:t xml:space="preserve"> </w:t>
            </w:r>
            <w:r w:rsidRPr="0028485E">
              <w:t>кормов.</w:t>
            </w:r>
          </w:p>
        </w:tc>
        <w:tc>
          <w:tcPr>
            <w:tcW w:w="1134" w:type="dxa"/>
            <w:vAlign w:val="center"/>
          </w:tcPr>
          <w:p w:rsidR="003F4403" w:rsidRDefault="00D35F60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3F4403" w:rsidRPr="0028485E" w:rsidRDefault="0028485E" w:rsidP="004E08FB">
            <w:pPr>
              <w:jc w:val="center"/>
            </w:pPr>
            <w:r w:rsidRPr="0028485E">
              <w:t>19</w:t>
            </w:r>
          </w:p>
        </w:tc>
        <w:tc>
          <w:tcPr>
            <w:tcW w:w="4361" w:type="dxa"/>
            <w:vAlign w:val="center"/>
          </w:tcPr>
          <w:p w:rsidR="003F4403" w:rsidRPr="0028485E" w:rsidRDefault="003F4403" w:rsidP="004E08FB">
            <w:pPr>
              <w:rPr>
                <w:sz w:val="24"/>
                <w:szCs w:val="24"/>
              </w:rPr>
            </w:pPr>
            <w:r w:rsidRPr="0028485E">
              <w:t>Технологические требования к</w:t>
            </w:r>
            <w:r w:rsidRPr="0028485E">
              <w:rPr>
                <w:spacing w:val="-5"/>
              </w:rPr>
              <w:t xml:space="preserve"> </w:t>
            </w:r>
            <w:r w:rsidRPr="0028485E">
              <w:t>машинно-тракторным агрегатам, обслуживающим животноводческие</w:t>
            </w:r>
            <w:r w:rsidRPr="0028485E">
              <w:rPr>
                <w:spacing w:val="-11"/>
              </w:rPr>
              <w:t xml:space="preserve"> </w:t>
            </w:r>
            <w:r w:rsidRPr="0028485E">
              <w:t>комплексы и фермы.</w:t>
            </w:r>
          </w:p>
        </w:tc>
        <w:tc>
          <w:tcPr>
            <w:tcW w:w="1134" w:type="dxa"/>
            <w:vAlign w:val="center"/>
          </w:tcPr>
          <w:p w:rsidR="003F4403" w:rsidRDefault="00D35F60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3F4403" w:rsidRPr="0028485E" w:rsidRDefault="0028485E" w:rsidP="004E08FB">
            <w:pPr>
              <w:jc w:val="center"/>
            </w:pPr>
            <w:r w:rsidRPr="0028485E">
              <w:t>20</w:t>
            </w:r>
          </w:p>
        </w:tc>
        <w:tc>
          <w:tcPr>
            <w:tcW w:w="4361" w:type="dxa"/>
            <w:vAlign w:val="center"/>
          </w:tcPr>
          <w:p w:rsidR="003F4403" w:rsidRPr="0028485E" w:rsidRDefault="003F4403" w:rsidP="004E08FB">
            <w:pPr>
              <w:rPr>
                <w:sz w:val="24"/>
                <w:szCs w:val="24"/>
              </w:rPr>
            </w:pPr>
            <w:r w:rsidRPr="0028485E">
              <w:t>Лабораторная работа № 2 .</w:t>
            </w:r>
          </w:p>
        </w:tc>
        <w:tc>
          <w:tcPr>
            <w:tcW w:w="1134" w:type="dxa"/>
            <w:vAlign w:val="center"/>
          </w:tcPr>
          <w:p w:rsidR="003F4403" w:rsidRDefault="00D35F60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3F4403" w:rsidRPr="0028485E" w:rsidRDefault="0028485E" w:rsidP="004E08FB">
            <w:pPr>
              <w:jc w:val="center"/>
            </w:pPr>
            <w:r w:rsidRPr="0028485E">
              <w:t>21</w:t>
            </w:r>
          </w:p>
        </w:tc>
        <w:tc>
          <w:tcPr>
            <w:tcW w:w="4361" w:type="dxa"/>
            <w:vAlign w:val="center"/>
          </w:tcPr>
          <w:p w:rsidR="003F4403" w:rsidRPr="0028485E" w:rsidRDefault="003F4403" w:rsidP="004E08FB">
            <w:pPr>
              <w:rPr>
                <w:sz w:val="24"/>
                <w:szCs w:val="24"/>
              </w:rPr>
            </w:pPr>
            <w:r w:rsidRPr="0028485E">
              <w:t>Практическая работа № 9.</w:t>
            </w:r>
          </w:p>
        </w:tc>
        <w:tc>
          <w:tcPr>
            <w:tcW w:w="1134" w:type="dxa"/>
            <w:vAlign w:val="center"/>
          </w:tcPr>
          <w:p w:rsidR="003F4403" w:rsidRDefault="00D35F60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3F4403" w:rsidRPr="0028485E" w:rsidRDefault="0028485E" w:rsidP="004E08FB">
            <w:pPr>
              <w:jc w:val="center"/>
            </w:pPr>
            <w:r w:rsidRPr="0028485E">
              <w:t>22</w:t>
            </w:r>
          </w:p>
        </w:tc>
        <w:tc>
          <w:tcPr>
            <w:tcW w:w="4361" w:type="dxa"/>
            <w:vAlign w:val="center"/>
          </w:tcPr>
          <w:p w:rsidR="003F4403" w:rsidRPr="0028485E" w:rsidRDefault="003F4403" w:rsidP="004E08FB">
            <w:pPr>
              <w:rPr>
                <w:sz w:val="24"/>
                <w:szCs w:val="24"/>
              </w:rPr>
            </w:pPr>
            <w:r w:rsidRPr="0028485E">
              <w:t>Практическая работа № 10.</w:t>
            </w:r>
          </w:p>
        </w:tc>
        <w:tc>
          <w:tcPr>
            <w:tcW w:w="1134" w:type="dxa"/>
            <w:vAlign w:val="center"/>
          </w:tcPr>
          <w:p w:rsidR="003F4403" w:rsidRDefault="00D35F60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3F4403" w:rsidRPr="0028485E" w:rsidRDefault="0028485E" w:rsidP="004E08FB">
            <w:pPr>
              <w:jc w:val="center"/>
            </w:pPr>
            <w:r w:rsidRPr="0028485E">
              <w:t>23</w:t>
            </w:r>
          </w:p>
        </w:tc>
        <w:tc>
          <w:tcPr>
            <w:tcW w:w="4361" w:type="dxa"/>
            <w:vAlign w:val="center"/>
          </w:tcPr>
          <w:p w:rsidR="003F4403" w:rsidRPr="0028485E" w:rsidRDefault="003F4403" w:rsidP="004E08FB">
            <w:pPr>
              <w:rPr>
                <w:sz w:val="24"/>
                <w:szCs w:val="24"/>
              </w:rPr>
            </w:pPr>
            <w:r w:rsidRPr="0028485E">
              <w:t>Практическая работа № 11.</w:t>
            </w:r>
          </w:p>
        </w:tc>
        <w:tc>
          <w:tcPr>
            <w:tcW w:w="1134" w:type="dxa"/>
            <w:vAlign w:val="center"/>
          </w:tcPr>
          <w:p w:rsidR="003F4403" w:rsidRDefault="00D35F60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28485E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28485E" w:rsidRPr="0028485E" w:rsidRDefault="0028485E" w:rsidP="004E08FB">
            <w:pPr>
              <w:jc w:val="center"/>
            </w:pPr>
          </w:p>
        </w:tc>
        <w:tc>
          <w:tcPr>
            <w:tcW w:w="4361" w:type="dxa"/>
            <w:vAlign w:val="center"/>
          </w:tcPr>
          <w:p w:rsidR="0028485E" w:rsidRPr="0028485E" w:rsidRDefault="0028485E" w:rsidP="004E08FB">
            <w:r w:rsidRPr="00D70A1E">
              <w:t xml:space="preserve">Уборка низкорослых, высокостебельных полеглых, засоренных и влажных зерновых культур </w:t>
            </w:r>
          </w:p>
        </w:tc>
        <w:tc>
          <w:tcPr>
            <w:tcW w:w="1134" w:type="dxa"/>
            <w:vAlign w:val="center"/>
          </w:tcPr>
          <w:p w:rsidR="0028485E" w:rsidRDefault="0028485E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275" w:type="dxa"/>
            <w:vAlign w:val="center"/>
          </w:tcPr>
          <w:p w:rsidR="0028485E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993" w:type="dxa"/>
            <w:vAlign w:val="center"/>
          </w:tcPr>
          <w:p w:rsidR="0028485E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28485E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28485E" w:rsidRPr="00D35F60" w:rsidTr="004E08FB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28485E" w:rsidRPr="00D35F60" w:rsidRDefault="0028485E" w:rsidP="004E08FB">
            <w:pPr>
              <w:rPr>
                <w:b/>
              </w:rPr>
            </w:pPr>
            <w:r w:rsidRPr="00D35F60">
              <w:rPr>
                <w:rFonts w:eastAsia="Calibri"/>
                <w:b/>
                <w:bCs/>
              </w:rPr>
              <w:lastRenderedPageBreak/>
              <w:t>Тема 1.5.</w:t>
            </w:r>
            <w:r w:rsidRPr="00D35F60">
              <w:rPr>
                <w:b/>
              </w:rPr>
              <w:t xml:space="preserve"> Технологии механизированных работ</w:t>
            </w:r>
          </w:p>
        </w:tc>
        <w:tc>
          <w:tcPr>
            <w:tcW w:w="1134" w:type="dxa"/>
            <w:vAlign w:val="center"/>
          </w:tcPr>
          <w:p w:rsidR="0028485E" w:rsidRPr="00D35F60" w:rsidRDefault="00D35F60" w:rsidP="004E08FB">
            <w:pPr>
              <w:ind w:right="-111"/>
              <w:jc w:val="center"/>
              <w:rPr>
                <w:b/>
                <w:sz w:val="24"/>
                <w:szCs w:val="24"/>
              </w:rPr>
            </w:pPr>
            <w:r w:rsidRPr="00D35F60">
              <w:rPr>
                <w:b/>
                <w:sz w:val="24"/>
                <w:szCs w:val="24"/>
              </w:rPr>
              <w:t>1</w:t>
            </w: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1275" w:type="dxa"/>
            <w:vAlign w:val="center"/>
          </w:tcPr>
          <w:p w:rsidR="0028485E" w:rsidRPr="00D35F60" w:rsidRDefault="00D35F60" w:rsidP="004E08FB">
            <w:pPr>
              <w:jc w:val="center"/>
              <w:rPr>
                <w:b/>
                <w:sz w:val="24"/>
                <w:szCs w:val="24"/>
              </w:rPr>
            </w:pPr>
            <w:r w:rsidRPr="00D35F60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993" w:type="dxa"/>
            <w:vAlign w:val="center"/>
          </w:tcPr>
          <w:p w:rsidR="0028485E" w:rsidRPr="00D35F60" w:rsidRDefault="00D35F60" w:rsidP="004E08FB">
            <w:pPr>
              <w:jc w:val="center"/>
              <w:rPr>
                <w:b/>
                <w:sz w:val="24"/>
                <w:szCs w:val="24"/>
              </w:rPr>
            </w:pPr>
            <w:r w:rsidRPr="00D35F60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560" w:type="dxa"/>
            <w:vAlign w:val="center"/>
          </w:tcPr>
          <w:p w:rsidR="0028485E" w:rsidRPr="00D35F60" w:rsidRDefault="00D35F60" w:rsidP="004E08FB">
            <w:pPr>
              <w:jc w:val="center"/>
              <w:rPr>
                <w:b/>
                <w:sz w:val="24"/>
                <w:szCs w:val="24"/>
              </w:rPr>
            </w:pPr>
            <w:r w:rsidRPr="00D35F60">
              <w:rPr>
                <w:b/>
                <w:sz w:val="24"/>
                <w:szCs w:val="24"/>
              </w:rPr>
              <w:t>0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34" w:type="dxa"/>
            <w:vAlign w:val="center"/>
          </w:tcPr>
          <w:p w:rsidR="003F4403" w:rsidRPr="0028485E" w:rsidRDefault="0028485E" w:rsidP="004E08FB">
            <w:pPr>
              <w:jc w:val="center"/>
            </w:pPr>
            <w:r w:rsidRPr="0028485E">
              <w:t>24</w:t>
            </w:r>
          </w:p>
        </w:tc>
        <w:tc>
          <w:tcPr>
            <w:tcW w:w="4394" w:type="dxa"/>
            <w:gridSpan w:val="2"/>
            <w:vAlign w:val="center"/>
          </w:tcPr>
          <w:p w:rsidR="003F4403" w:rsidRPr="0028485E" w:rsidRDefault="003F4403" w:rsidP="004E08FB">
            <w:pPr>
              <w:suppressAutoHyphens/>
              <w:snapToGrid w:val="0"/>
              <w:rPr>
                <w:rFonts w:eastAsia="Calibri"/>
                <w:bCs/>
              </w:rPr>
            </w:pPr>
            <w:r w:rsidRPr="0028485E">
              <w:rPr>
                <w:rFonts w:eastAsia="Calibri"/>
                <w:bCs/>
              </w:rPr>
              <w:t>Технология и машины для заготовки  кормов</w:t>
            </w:r>
          </w:p>
        </w:tc>
        <w:tc>
          <w:tcPr>
            <w:tcW w:w="1134" w:type="dxa"/>
            <w:vAlign w:val="center"/>
          </w:tcPr>
          <w:p w:rsidR="003F4403" w:rsidRDefault="00D35F60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34" w:type="dxa"/>
            <w:vAlign w:val="center"/>
          </w:tcPr>
          <w:p w:rsidR="003F4403" w:rsidRPr="0028485E" w:rsidRDefault="0028485E" w:rsidP="004E08FB">
            <w:pPr>
              <w:jc w:val="center"/>
            </w:pPr>
            <w:r w:rsidRPr="0028485E">
              <w:t>25</w:t>
            </w:r>
          </w:p>
        </w:tc>
        <w:tc>
          <w:tcPr>
            <w:tcW w:w="4394" w:type="dxa"/>
            <w:gridSpan w:val="2"/>
            <w:vAlign w:val="center"/>
          </w:tcPr>
          <w:p w:rsidR="003F4403" w:rsidRPr="0028485E" w:rsidRDefault="003F4403" w:rsidP="004E08FB">
            <w:r w:rsidRPr="0028485E">
              <w:rPr>
                <w:rFonts w:eastAsia="Calibri"/>
                <w:bCs/>
              </w:rPr>
              <w:t>Технология и машины для уборки пропашных зерновых культур</w:t>
            </w:r>
          </w:p>
        </w:tc>
        <w:tc>
          <w:tcPr>
            <w:tcW w:w="1134" w:type="dxa"/>
            <w:vAlign w:val="center"/>
          </w:tcPr>
          <w:p w:rsidR="003F4403" w:rsidRDefault="00D35F60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34" w:type="dxa"/>
            <w:vAlign w:val="center"/>
          </w:tcPr>
          <w:p w:rsidR="003F4403" w:rsidRPr="0028485E" w:rsidRDefault="0028485E" w:rsidP="004E08FB">
            <w:pPr>
              <w:jc w:val="center"/>
            </w:pPr>
            <w:r w:rsidRPr="0028485E">
              <w:t>26</w:t>
            </w:r>
          </w:p>
        </w:tc>
        <w:tc>
          <w:tcPr>
            <w:tcW w:w="4394" w:type="dxa"/>
            <w:gridSpan w:val="2"/>
            <w:vAlign w:val="center"/>
          </w:tcPr>
          <w:p w:rsidR="003F4403" w:rsidRPr="0028485E" w:rsidRDefault="0028485E" w:rsidP="004E08FB">
            <w:r w:rsidRPr="0028485E">
              <w:rPr>
                <w:rFonts w:eastAsia="Calibri"/>
                <w:bCs/>
              </w:rPr>
              <w:t>Технология и машины для уборки зерновых культур сплошного сева и зернобобовых культур</w:t>
            </w:r>
          </w:p>
        </w:tc>
        <w:tc>
          <w:tcPr>
            <w:tcW w:w="1134" w:type="dxa"/>
            <w:vAlign w:val="center"/>
          </w:tcPr>
          <w:p w:rsidR="003F4403" w:rsidRDefault="00D35F60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3F4403" w:rsidRPr="00253988" w:rsidTr="004E08FB">
        <w:trPr>
          <w:cantSplit/>
          <w:trHeight w:val="209"/>
        </w:trPr>
        <w:tc>
          <w:tcPr>
            <w:tcW w:w="534" w:type="dxa"/>
            <w:vAlign w:val="center"/>
          </w:tcPr>
          <w:p w:rsidR="003F4403" w:rsidRPr="0028485E" w:rsidRDefault="0028485E" w:rsidP="004E08FB">
            <w:pPr>
              <w:jc w:val="center"/>
            </w:pPr>
            <w:r w:rsidRPr="0028485E">
              <w:t>27</w:t>
            </w:r>
          </w:p>
        </w:tc>
        <w:tc>
          <w:tcPr>
            <w:tcW w:w="4394" w:type="dxa"/>
            <w:gridSpan w:val="2"/>
            <w:vAlign w:val="center"/>
          </w:tcPr>
          <w:p w:rsidR="003F4403" w:rsidRPr="0028485E" w:rsidRDefault="0028485E" w:rsidP="004E08FB">
            <w:pPr>
              <w:rPr>
                <w:color w:val="000000"/>
              </w:rPr>
            </w:pPr>
            <w:r w:rsidRPr="0028485E">
              <w:rPr>
                <w:color w:val="000000"/>
              </w:rPr>
              <w:t xml:space="preserve">Технологии и машины для уборки </w:t>
            </w:r>
            <w:proofErr w:type="spellStart"/>
            <w:r w:rsidRPr="0028485E">
              <w:rPr>
                <w:color w:val="000000"/>
              </w:rPr>
              <w:t>корнеклубнеплодов</w:t>
            </w:r>
            <w:proofErr w:type="spellEnd"/>
          </w:p>
        </w:tc>
        <w:tc>
          <w:tcPr>
            <w:tcW w:w="1134" w:type="dxa"/>
            <w:vAlign w:val="center"/>
          </w:tcPr>
          <w:p w:rsidR="003F4403" w:rsidRDefault="00D35F60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3F4403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28485E" w:rsidRPr="00253988" w:rsidTr="004E08FB">
        <w:trPr>
          <w:cantSplit/>
          <w:trHeight w:val="209"/>
        </w:trPr>
        <w:tc>
          <w:tcPr>
            <w:tcW w:w="534" w:type="dxa"/>
            <w:vAlign w:val="center"/>
          </w:tcPr>
          <w:p w:rsidR="0028485E" w:rsidRPr="0028485E" w:rsidRDefault="0028485E" w:rsidP="004E08FB">
            <w:pPr>
              <w:jc w:val="center"/>
            </w:pPr>
          </w:p>
        </w:tc>
        <w:tc>
          <w:tcPr>
            <w:tcW w:w="4394" w:type="dxa"/>
            <w:gridSpan w:val="2"/>
            <w:vAlign w:val="center"/>
          </w:tcPr>
          <w:p w:rsidR="0028485E" w:rsidRPr="0028485E" w:rsidRDefault="0028485E" w:rsidP="004E08FB">
            <w:pPr>
              <w:rPr>
                <w:color w:val="000000"/>
              </w:rPr>
            </w:pPr>
            <w:r w:rsidRPr="00D70A1E">
              <w:t>Машины для послеуборочной обработки зерна, технологический процесс работы</w:t>
            </w:r>
          </w:p>
        </w:tc>
        <w:tc>
          <w:tcPr>
            <w:tcW w:w="1134" w:type="dxa"/>
            <w:vAlign w:val="center"/>
          </w:tcPr>
          <w:p w:rsidR="0028485E" w:rsidRDefault="0028485E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275" w:type="dxa"/>
            <w:vAlign w:val="center"/>
          </w:tcPr>
          <w:p w:rsidR="0028485E" w:rsidRDefault="0028485E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993" w:type="dxa"/>
            <w:vAlign w:val="center"/>
          </w:tcPr>
          <w:p w:rsidR="0028485E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28485E" w:rsidRDefault="00D35F60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28485E" w:rsidRPr="00253988" w:rsidTr="004E08FB">
        <w:trPr>
          <w:cantSplit/>
          <w:trHeight w:val="209"/>
        </w:trPr>
        <w:tc>
          <w:tcPr>
            <w:tcW w:w="534" w:type="dxa"/>
            <w:vAlign w:val="center"/>
          </w:tcPr>
          <w:p w:rsidR="0028485E" w:rsidRPr="0028485E" w:rsidRDefault="0028485E" w:rsidP="004E08FB">
            <w:pPr>
              <w:jc w:val="center"/>
            </w:pPr>
            <w:r w:rsidRPr="0028485E">
              <w:t>28</w:t>
            </w:r>
          </w:p>
        </w:tc>
        <w:tc>
          <w:tcPr>
            <w:tcW w:w="4394" w:type="dxa"/>
            <w:gridSpan w:val="2"/>
            <w:vAlign w:val="center"/>
          </w:tcPr>
          <w:p w:rsidR="0028485E" w:rsidRPr="0028485E" w:rsidRDefault="0028485E" w:rsidP="004E08FB">
            <w:r w:rsidRPr="0028485E">
              <w:rPr>
                <w:b/>
              </w:rPr>
              <w:t>Зачет</w:t>
            </w:r>
          </w:p>
        </w:tc>
        <w:tc>
          <w:tcPr>
            <w:tcW w:w="1134" w:type="dxa"/>
            <w:vAlign w:val="center"/>
          </w:tcPr>
          <w:p w:rsidR="0028485E" w:rsidRPr="00D35F60" w:rsidRDefault="00D35F60" w:rsidP="004E08FB">
            <w:pPr>
              <w:ind w:right="-111"/>
              <w:jc w:val="center"/>
              <w:rPr>
                <w:b/>
                <w:sz w:val="24"/>
                <w:szCs w:val="24"/>
              </w:rPr>
            </w:pPr>
            <w:r w:rsidRPr="00D35F60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28485E" w:rsidRPr="00D35F60" w:rsidRDefault="00D35F60" w:rsidP="004E08FB">
            <w:pPr>
              <w:jc w:val="center"/>
              <w:rPr>
                <w:b/>
                <w:sz w:val="24"/>
                <w:szCs w:val="24"/>
              </w:rPr>
            </w:pPr>
            <w:r w:rsidRPr="00D35F60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28485E" w:rsidRPr="00D35F60" w:rsidRDefault="00D35F60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28485E" w:rsidRPr="00D35F60" w:rsidRDefault="00D35F60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</w:tr>
      <w:tr w:rsidR="003F4403" w:rsidRPr="00253988" w:rsidTr="004E08FB">
        <w:trPr>
          <w:cantSplit/>
          <w:trHeight w:val="271"/>
        </w:trPr>
        <w:tc>
          <w:tcPr>
            <w:tcW w:w="4928" w:type="dxa"/>
            <w:gridSpan w:val="3"/>
            <w:shd w:val="clear" w:color="auto" w:fill="B6DDE8" w:themeFill="accent5" w:themeFillTint="66"/>
            <w:vAlign w:val="center"/>
          </w:tcPr>
          <w:p w:rsidR="003F4403" w:rsidRPr="00D35F60" w:rsidRDefault="003F4403" w:rsidP="004E08FB">
            <w:pPr>
              <w:jc w:val="right"/>
              <w:rPr>
                <w:b/>
              </w:rPr>
            </w:pPr>
            <w:r w:rsidRPr="00D35F60">
              <w:rPr>
                <w:b/>
              </w:rPr>
              <w:t>ИТОГО:</w:t>
            </w:r>
          </w:p>
        </w:tc>
        <w:tc>
          <w:tcPr>
            <w:tcW w:w="1134" w:type="dxa"/>
            <w:shd w:val="clear" w:color="auto" w:fill="B6DDE8" w:themeFill="accent5" w:themeFillTint="66"/>
            <w:vAlign w:val="center"/>
          </w:tcPr>
          <w:p w:rsidR="003F4403" w:rsidRPr="00AD34FD" w:rsidRDefault="00D35F60" w:rsidP="004E08FB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76</w:t>
            </w:r>
          </w:p>
        </w:tc>
        <w:tc>
          <w:tcPr>
            <w:tcW w:w="1275" w:type="dxa"/>
            <w:shd w:val="clear" w:color="auto" w:fill="B6DDE8" w:themeFill="accent5" w:themeFillTint="66"/>
            <w:vAlign w:val="center"/>
          </w:tcPr>
          <w:p w:rsidR="003F4403" w:rsidRPr="00AD34FD" w:rsidRDefault="00D35F60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993" w:type="dxa"/>
            <w:shd w:val="clear" w:color="auto" w:fill="B6DDE8" w:themeFill="accent5" w:themeFillTint="66"/>
            <w:vAlign w:val="center"/>
          </w:tcPr>
          <w:p w:rsidR="003F4403" w:rsidRPr="00AD34FD" w:rsidRDefault="00D35F60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52</w:t>
            </w:r>
          </w:p>
        </w:tc>
        <w:tc>
          <w:tcPr>
            <w:tcW w:w="1560" w:type="dxa"/>
            <w:shd w:val="clear" w:color="auto" w:fill="B6DDE8" w:themeFill="accent5" w:themeFillTint="66"/>
            <w:vAlign w:val="center"/>
          </w:tcPr>
          <w:p w:rsidR="003F4403" w:rsidRPr="00AD34FD" w:rsidRDefault="00D35F60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14</w:t>
            </w:r>
          </w:p>
        </w:tc>
      </w:tr>
    </w:tbl>
    <w:p w:rsidR="003F4403" w:rsidRDefault="003F4403" w:rsidP="003F4403">
      <w:pPr>
        <w:rPr>
          <w:b/>
        </w:rPr>
      </w:pPr>
    </w:p>
    <w:p w:rsidR="00D35F60" w:rsidRPr="00D35F60" w:rsidRDefault="003F4403" w:rsidP="00D35F60">
      <w:pPr>
        <w:pStyle w:val="af6"/>
        <w:numPr>
          <w:ilvl w:val="1"/>
          <w:numId w:val="48"/>
        </w:numPr>
        <w:jc w:val="center"/>
        <w:rPr>
          <w:sz w:val="24"/>
          <w:szCs w:val="24"/>
        </w:rPr>
      </w:pPr>
      <w:r w:rsidRPr="00D35F60">
        <w:rPr>
          <w:b/>
        </w:rPr>
        <w:br w:type="page"/>
      </w:r>
      <w:r w:rsidR="00D35F60" w:rsidRPr="00D35F60">
        <w:rPr>
          <w:b/>
          <w:sz w:val="24"/>
          <w:szCs w:val="24"/>
        </w:rPr>
        <w:lastRenderedPageBreak/>
        <w:t>Тематический (поурочный план)</w:t>
      </w:r>
    </w:p>
    <w:p w:rsidR="00D35F60" w:rsidRPr="00CB6445" w:rsidRDefault="00D35F60" w:rsidP="00D35F60">
      <w:pPr>
        <w:ind w:left="360"/>
        <w:jc w:val="center"/>
        <w:rPr>
          <w:sz w:val="24"/>
          <w:szCs w:val="24"/>
        </w:rPr>
      </w:pPr>
      <w:r w:rsidRPr="00CB6445">
        <w:rPr>
          <w:rFonts w:eastAsia="Calibri"/>
          <w:b/>
          <w:bCs/>
          <w:sz w:val="24"/>
          <w:szCs w:val="24"/>
        </w:rPr>
        <w:t>МДК 01.0</w:t>
      </w:r>
      <w:r>
        <w:rPr>
          <w:rFonts w:eastAsia="Calibri"/>
          <w:b/>
          <w:bCs/>
          <w:sz w:val="24"/>
          <w:szCs w:val="24"/>
        </w:rPr>
        <w:t>2</w:t>
      </w:r>
      <w:r w:rsidRPr="00CB6445">
        <w:rPr>
          <w:rFonts w:eastAsia="Calibri"/>
          <w:b/>
          <w:bCs/>
          <w:sz w:val="24"/>
          <w:szCs w:val="24"/>
        </w:rPr>
        <w:t xml:space="preserve">.  </w:t>
      </w:r>
      <w:r w:rsidRPr="00D35F60">
        <w:rPr>
          <w:b/>
          <w:sz w:val="24"/>
          <w:szCs w:val="24"/>
        </w:rPr>
        <w:t>Эксплуатация и техническое обслуживание сельскохозяйственных машин и оборудования</w:t>
      </w:r>
    </w:p>
    <w:tbl>
      <w:tblPr>
        <w:tblpPr w:leftFromText="180" w:rightFromText="180" w:vertAnchor="text" w:horzAnchor="margin" w:tblpX="-493" w:tblpY="139"/>
        <w:tblW w:w="98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33"/>
        <w:gridCol w:w="4361"/>
        <w:gridCol w:w="1134"/>
        <w:gridCol w:w="1275"/>
        <w:gridCol w:w="993"/>
        <w:gridCol w:w="1560"/>
      </w:tblGrid>
      <w:tr w:rsidR="00D35F60" w:rsidRPr="00360777" w:rsidTr="004E08FB">
        <w:trPr>
          <w:cantSplit/>
          <w:trHeight w:val="477"/>
        </w:trPr>
        <w:tc>
          <w:tcPr>
            <w:tcW w:w="567" w:type="dxa"/>
            <w:gridSpan w:val="2"/>
            <w:vMerge w:val="restart"/>
            <w:shd w:val="clear" w:color="auto" w:fill="B6DDE8" w:themeFill="accent5" w:themeFillTint="66"/>
            <w:vAlign w:val="center"/>
          </w:tcPr>
          <w:p w:rsidR="00D35F60" w:rsidRPr="0028485E" w:rsidRDefault="00D35F60" w:rsidP="004E08FB">
            <w:pPr>
              <w:ind w:left="-108" w:firstLine="108"/>
              <w:jc w:val="center"/>
              <w:rPr>
                <w:b/>
              </w:rPr>
            </w:pPr>
            <w:r w:rsidRPr="0028485E">
              <w:rPr>
                <w:b/>
              </w:rPr>
              <w:t>№ урока</w:t>
            </w:r>
          </w:p>
          <w:p w:rsidR="00D35F60" w:rsidRPr="0028485E" w:rsidRDefault="00D35F60" w:rsidP="004E08FB">
            <w:pPr>
              <w:jc w:val="center"/>
              <w:rPr>
                <w:b/>
              </w:rPr>
            </w:pPr>
          </w:p>
        </w:tc>
        <w:tc>
          <w:tcPr>
            <w:tcW w:w="4361" w:type="dxa"/>
            <w:vMerge w:val="restart"/>
            <w:shd w:val="clear" w:color="auto" w:fill="B6DDE8" w:themeFill="accent5" w:themeFillTint="66"/>
            <w:vAlign w:val="center"/>
          </w:tcPr>
          <w:p w:rsidR="00D35F60" w:rsidRPr="0028485E" w:rsidRDefault="00D35F60" w:rsidP="004E08FB">
            <w:pPr>
              <w:jc w:val="center"/>
              <w:rPr>
                <w:sz w:val="16"/>
                <w:szCs w:val="16"/>
              </w:rPr>
            </w:pPr>
          </w:p>
          <w:p w:rsidR="00D35F60" w:rsidRPr="0028485E" w:rsidRDefault="00D35F60" w:rsidP="004E08FB">
            <w:pPr>
              <w:jc w:val="center"/>
              <w:rPr>
                <w:sz w:val="16"/>
                <w:szCs w:val="16"/>
              </w:rPr>
            </w:pPr>
            <w:r w:rsidRPr="0028485E">
              <w:rPr>
                <w:sz w:val="16"/>
                <w:szCs w:val="16"/>
              </w:rPr>
              <w:t>Название разделов и тем</w:t>
            </w:r>
          </w:p>
          <w:p w:rsidR="00D35F60" w:rsidRPr="0028485E" w:rsidRDefault="00D35F60" w:rsidP="004E08FB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  <w:vMerge w:val="restart"/>
            <w:shd w:val="clear" w:color="auto" w:fill="B6DDE8" w:themeFill="accent5" w:themeFillTint="66"/>
            <w:vAlign w:val="center"/>
          </w:tcPr>
          <w:p w:rsidR="00D35F60" w:rsidRPr="00AD34FD" w:rsidRDefault="00D35F60" w:rsidP="004E08FB">
            <w:pPr>
              <w:jc w:val="center"/>
              <w:rPr>
                <w:b/>
                <w:sz w:val="16"/>
                <w:szCs w:val="16"/>
              </w:rPr>
            </w:pPr>
            <w:proofErr w:type="spellStart"/>
            <w:r w:rsidRPr="00AD34FD">
              <w:rPr>
                <w:b/>
                <w:sz w:val="16"/>
                <w:szCs w:val="16"/>
              </w:rPr>
              <w:t>Макс</w:t>
            </w:r>
            <w:proofErr w:type="gramStart"/>
            <w:r w:rsidRPr="00AD34FD">
              <w:rPr>
                <w:b/>
                <w:sz w:val="16"/>
                <w:szCs w:val="16"/>
              </w:rPr>
              <w:t>.у</w:t>
            </w:r>
            <w:proofErr w:type="gramEnd"/>
            <w:r w:rsidRPr="00AD34FD">
              <w:rPr>
                <w:b/>
                <w:sz w:val="16"/>
                <w:szCs w:val="16"/>
              </w:rPr>
              <w:t>чебн</w:t>
            </w:r>
            <w:proofErr w:type="spellEnd"/>
            <w:r w:rsidRPr="00AD34FD">
              <w:rPr>
                <w:b/>
                <w:sz w:val="16"/>
                <w:szCs w:val="16"/>
              </w:rPr>
              <w:t>.</w:t>
            </w:r>
          </w:p>
          <w:p w:rsidR="00D35F60" w:rsidRPr="00AD34FD" w:rsidRDefault="00D35F60" w:rsidP="004E08FB">
            <w:pPr>
              <w:jc w:val="center"/>
              <w:rPr>
                <w:b/>
                <w:sz w:val="16"/>
                <w:szCs w:val="16"/>
              </w:rPr>
            </w:pPr>
            <w:r w:rsidRPr="00AD34FD">
              <w:rPr>
                <w:b/>
                <w:sz w:val="16"/>
                <w:szCs w:val="16"/>
              </w:rPr>
              <w:t>нагрузка студ. (час)</w:t>
            </w:r>
          </w:p>
        </w:tc>
        <w:tc>
          <w:tcPr>
            <w:tcW w:w="1275" w:type="dxa"/>
            <w:vMerge w:val="restart"/>
            <w:shd w:val="clear" w:color="auto" w:fill="B6DDE8" w:themeFill="accent5" w:themeFillTint="66"/>
            <w:vAlign w:val="center"/>
          </w:tcPr>
          <w:p w:rsidR="00D35F60" w:rsidRPr="00AD34FD" w:rsidRDefault="00D35F60" w:rsidP="004E08FB">
            <w:pPr>
              <w:jc w:val="center"/>
              <w:rPr>
                <w:b/>
                <w:sz w:val="16"/>
                <w:szCs w:val="16"/>
              </w:rPr>
            </w:pPr>
            <w:r w:rsidRPr="00AD34FD">
              <w:rPr>
                <w:b/>
                <w:sz w:val="16"/>
                <w:szCs w:val="16"/>
              </w:rPr>
              <w:t>Самостоятельная</w:t>
            </w:r>
          </w:p>
          <w:p w:rsidR="00D35F60" w:rsidRPr="00AD34FD" w:rsidRDefault="00D35F60" w:rsidP="004E08FB">
            <w:pPr>
              <w:jc w:val="center"/>
              <w:rPr>
                <w:b/>
                <w:sz w:val="16"/>
                <w:szCs w:val="16"/>
              </w:rPr>
            </w:pPr>
            <w:r w:rsidRPr="00AD34FD">
              <w:rPr>
                <w:b/>
                <w:sz w:val="16"/>
                <w:szCs w:val="16"/>
              </w:rPr>
              <w:t>учебная работа</w:t>
            </w:r>
          </w:p>
          <w:p w:rsidR="00D35F60" w:rsidRPr="00AD34FD" w:rsidRDefault="00D35F60" w:rsidP="004E08FB">
            <w:pPr>
              <w:jc w:val="center"/>
              <w:rPr>
                <w:b/>
                <w:sz w:val="16"/>
                <w:szCs w:val="16"/>
              </w:rPr>
            </w:pPr>
            <w:r w:rsidRPr="00AD34FD">
              <w:rPr>
                <w:b/>
                <w:sz w:val="16"/>
                <w:szCs w:val="16"/>
              </w:rPr>
              <w:t>студентов, час.</w:t>
            </w:r>
          </w:p>
        </w:tc>
        <w:tc>
          <w:tcPr>
            <w:tcW w:w="2553" w:type="dxa"/>
            <w:gridSpan w:val="2"/>
            <w:shd w:val="clear" w:color="auto" w:fill="B6DDE8" w:themeFill="accent5" w:themeFillTint="66"/>
            <w:vAlign w:val="center"/>
          </w:tcPr>
          <w:p w:rsidR="00D35F60" w:rsidRPr="00AD34FD" w:rsidRDefault="00D35F60" w:rsidP="004E08FB">
            <w:pPr>
              <w:jc w:val="center"/>
              <w:rPr>
                <w:b/>
                <w:sz w:val="16"/>
                <w:szCs w:val="16"/>
              </w:rPr>
            </w:pPr>
            <w:r w:rsidRPr="00AD34FD">
              <w:rPr>
                <w:b/>
                <w:sz w:val="16"/>
                <w:szCs w:val="16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D35F60" w:rsidRPr="00360777" w:rsidTr="004E08FB">
        <w:trPr>
          <w:cantSplit/>
          <w:trHeight w:val="363"/>
        </w:trPr>
        <w:tc>
          <w:tcPr>
            <w:tcW w:w="567" w:type="dxa"/>
            <w:gridSpan w:val="2"/>
            <w:vMerge/>
            <w:shd w:val="clear" w:color="auto" w:fill="B6DDE8" w:themeFill="accent5" w:themeFillTint="66"/>
            <w:vAlign w:val="center"/>
          </w:tcPr>
          <w:p w:rsidR="00D35F60" w:rsidRPr="0028485E" w:rsidRDefault="00D35F60" w:rsidP="004E08FB">
            <w:pPr>
              <w:jc w:val="center"/>
              <w:rPr>
                <w:b/>
              </w:rPr>
            </w:pPr>
          </w:p>
        </w:tc>
        <w:tc>
          <w:tcPr>
            <w:tcW w:w="4361" w:type="dxa"/>
            <w:vMerge/>
            <w:shd w:val="clear" w:color="auto" w:fill="B6DDE8" w:themeFill="accent5" w:themeFillTint="66"/>
            <w:vAlign w:val="center"/>
          </w:tcPr>
          <w:p w:rsidR="00D35F60" w:rsidRPr="0028485E" w:rsidRDefault="00D35F60" w:rsidP="004E08FB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  <w:vAlign w:val="center"/>
          </w:tcPr>
          <w:p w:rsidR="00D35F60" w:rsidRPr="00AD34FD" w:rsidRDefault="00D35F60" w:rsidP="004E08FB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275" w:type="dxa"/>
            <w:vMerge/>
            <w:shd w:val="clear" w:color="auto" w:fill="B6DDE8" w:themeFill="accent5" w:themeFillTint="66"/>
            <w:vAlign w:val="center"/>
          </w:tcPr>
          <w:p w:rsidR="00D35F60" w:rsidRPr="00AD34FD" w:rsidRDefault="00D35F60" w:rsidP="004E08FB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993" w:type="dxa"/>
            <w:shd w:val="clear" w:color="auto" w:fill="B6DDE8" w:themeFill="accent5" w:themeFillTint="66"/>
            <w:vAlign w:val="center"/>
          </w:tcPr>
          <w:p w:rsidR="00D35F60" w:rsidRPr="00AD34FD" w:rsidRDefault="00D35F60" w:rsidP="004E08FB">
            <w:pPr>
              <w:jc w:val="center"/>
              <w:rPr>
                <w:b/>
                <w:sz w:val="16"/>
                <w:szCs w:val="16"/>
              </w:rPr>
            </w:pPr>
            <w:r w:rsidRPr="00AD34FD">
              <w:rPr>
                <w:b/>
                <w:sz w:val="16"/>
                <w:szCs w:val="16"/>
              </w:rPr>
              <w:t>Всего</w:t>
            </w:r>
          </w:p>
        </w:tc>
        <w:tc>
          <w:tcPr>
            <w:tcW w:w="1560" w:type="dxa"/>
            <w:shd w:val="clear" w:color="auto" w:fill="B6DDE8" w:themeFill="accent5" w:themeFillTint="66"/>
            <w:vAlign w:val="center"/>
          </w:tcPr>
          <w:p w:rsidR="00D35F60" w:rsidRPr="00AD34FD" w:rsidRDefault="00D35F60" w:rsidP="004E08FB">
            <w:pPr>
              <w:jc w:val="center"/>
              <w:rPr>
                <w:b/>
                <w:sz w:val="16"/>
                <w:szCs w:val="16"/>
              </w:rPr>
            </w:pPr>
            <w:r w:rsidRPr="00AD34FD">
              <w:rPr>
                <w:b/>
                <w:sz w:val="16"/>
                <w:szCs w:val="16"/>
              </w:rPr>
              <w:t xml:space="preserve">в </w:t>
            </w:r>
            <w:proofErr w:type="spellStart"/>
            <w:r w:rsidRPr="00AD34FD">
              <w:rPr>
                <w:b/>
                <w:sz w:val="16"/>
                <w:szCs w:val="16"/>
              </w:rPr>
              <w:t>т.ч</w:t>
            </w:r>
            <w:proofErr w:type="spellEnd"/>
            <w:r w:rsidRPr="00AD34FD">
              <w:rPr>
                <w:b/>
                <w:sz w:val="16"/>
                <w:szCs w:val="16"/>
              </w:rPr>
              <w:t xml:space="preserve">. </w:t>
            </w:r>
            <w:proofErr w:type="spellStart"/>
            <w:proofErr w:type="gramStart"/>
            <w:r w:rsidRPr="00AD34FD">
              <w:rPr>
                <w:b/>
                <w:sz w:val="16"/>
                <w:szCs w:val="16"/>
              </w:rPr>
              <w:t>лаборатор-ные</w:t>
            </w:r>
            <w:proofErr w:type="spellEnd"/>
            <w:proofErr w:type="gramEnd"/>
            <w:r w:rsidRPr="00AD34FD">
              <w:rPr>
                <w:b/>
                <w:sz w:val="16"/>
                <w:szCs w:val="16"/>
              </w:rPr>
              <w:t xml:space="preserve"> и </w:t>
            </w:r>
            <w:proofErr w:type="spellStart"/>
            <w:r w:rsidRPr="00AD34FD">
              <w:rPr>
                <w:b/>
                <w:sz w:val="16"/>
                <w:szCs w:val="16"/>
              </w:rPr>
              <w:t>практичес</w:t>
            </w:r>
            <w:proofErr w:type="spellEnd"/>
            <w:r w:rsidRPr="00AD34FD">
              <w:rPr>
                <w:b/>
                <w:sz w:val="16"/>
                <w:szCs w:val="16"/>
              </w:rPr>
              <w:t>-кие занятия</w:t>
            </w:r>
          </w:p>
        </w:tc>
      </w:tr>
      <w:tr w:rsidR="00D35F60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D35F60" w:rsidRPr="0028485E" w:rsidRDefault="00D35F60" w:rsidP="004E08FB">
            <w:pPr>
              <w:jc w:val="center"/>
            </w:pPr>
            <w:r w:rsidRPr="0028485E">
              <w:t>1</w:t>
            </w:r>
          </w:p>
        </w:tc>
        <w:tc>
          <w:tcPr>
            <w:tcW w:w="4361" w:type="dxa"/>
            <w:vAlign w:val="center"/>
          </w:tcPr>
          <w:p w:rsidR="00D35F60" w:rsidRPr="0028485E" w:rsidRDefault="00D35F60" w:rsidP="004E08FB">
            <w:pPr>
              <w:jc w:val="center"/>
              <w:rPr>
                <w:sz w:val="18"/>
                <w:szCs w:val="18"/>
              </w:rPr>
            </w:pPr>
            <w:r w:rsidRPr="0028485E">
              <w:rPr>
                <w:sz w:val="18"/>
                <w:szCs w:val="18"/>
              </w:rPr>
              <w:t>2</w:t>
            </w:r>
          </w:p>
        </w:tc>
        <w:tc>
          <w:tcPr>
            <w:tcW w:w="1134" w:type="dxa"/>
            <w:vAlign w:val="center"/>
          </w:tcPr>
          <w:p w:rsidR="00D35F60" w:rsidRPr="00253988" w:rsidRDefault="00D35F60" w:rsidP="004E08FB">
            <w:pPr>
              <w:ind w:right="-111"/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3</w:t>
            </w:r>
          </w:p>
        </w:tc>
        <w:tc>
          <w:tcPr>
            <w:tcW w:w="1275" w:type="dxa"/>
            <w:vAlign w:val="center"/>
          </w:tcPr>
          <w:p w:rsidR="00D35F60" w:rsidRPr="00253988" w:rsidRDefault="00D35F60" w:rsidP="004E08FB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4</w:t>
            </w:r>
          </w:p>
        </w:tc>
        <w:tc>
          <w:tcPr>
            <w:tcW w:w="993" w:type="dxa"/>
            <w:vAlign w:val="center"/>
          </w:tcPr>
          <w:p w:rsidR="00D35F60" w:rsidRPr="00253988" w:rsidRDefault="00D35F60" w:rsidP="004E08FB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5</w:t>
            </w:r>
          </w:p>
        </w:tc>
        <w:tc>
          <w:tcPr>
            <w:tcW w:w="1560" w:type="dxa"/>
            <w:vAlign w:val="center"/>
          </w:tcPr>
          <w:p w:rsidR="00D35F60" w:rsidRPr="00253988" w:rsidRDefault="00D35F60" w:rsidP="004E08FB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6</w:t>
            </w:r>
          </w:p>
        </w:tc>
      </w:tr>
      <w:tr w:rsidR="00D35F60" w:rsidRPr="0028485E" w:rsidTr="004E08FB">
        <w:trPr>
          <w:cantSplit/>
          <w:trHeight w:val="449"/>
        </w:trPr>
        <w:tc>
          <w:tcPr>
            <w:tcW w:w="4928" w:type="dxa"/>
            <w:gridSpan w:val="3"/>
            <w:vAlign w:val="center"/>
          </w:tcPr>
          <w:p w:rsidR="00D35F60" w:rsidRPr="0028485E" w:rsidRDefault="004E08FB" w:rsidP="004E08FB">
            <w:pPr>
              <w:rPr>
                <w:rFonts w:eastAsia="Calibri"/>
                <w:b/>
                <w:bCs/>
              </w:rPr>
            </w:pPr>
            <w:r w:rsidRPr="00884B32">
              <w:rPr>
                <w:rFonts w:eastAsia="Calibri"/>
                <w:b/>
                <w:bCs/>
              </w:rPr>
              <w:t xml:space="preserve">Тема 2.1. </w:t>
            </w:r>
            <w:r w:rsidRPr="005C1175">
              <w:t>Тракторы общего и специального назначения.</w:t>
            </w:r>
          </w:p>
        </w:tc>
        <w:tc>
          <w:tcPr>
            <w:tcW w:w="1134" w:type="dxa"/>
            <w:vAlign w:val="center"/>
          </w:tcPr>
          <w:p w:rsidR="00D35F60" w:rsidRPr="0028485E" w:rsidRDefault="00AA1C8C" w:rsidP="004E08FB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1275" w:type="dxa"/>
            <w:vAlign w:val="center"/>
          </w:tcPr>
          <w:p w:rsidR="00D35F60" w:rsidRPr="0028485E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993" w:type="dxa"/>
            <w:vAlign w:val="center"/>
          </w:tcPr>
          <w:p w:rsidR="00D35F60" w:rsidRPr="0028485E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560" w:type="dxa"/>
            <w:vAlign w:val="center"/>
          </w:tcPr>
          <w:p w:rsidR="00D35F60" w:rsidRPr="0028485E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4E08FB" w:rsidRPr="00253988" w:rsidTr="004E08FB">
        <w:trPr>
          <w:cantSplit/>
          <w:trHeight w:val="371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1</w:t>
            </w:r>
          </w:p>
        </w:tc>
        <w:tc>
          <w:tcPr>
            <w:tcW w:w="4361" w:type="dxa"/>
          </w:tcPr>
          <w:p w:rsidR="004E08FB" w:rsidRPr="005C1175" w:rsidRDefault="004E08FB" w:rsidP="004E08FB">
            <w:pPr>
              <w:rPr>
                <w:bCs/>
                <w:spacing w:val="-2"/>
              </w:rPr>
            </w:pPr>
            <w:r>
              <w:rPr>
                <w:bCs/>
                <w:spacing w:val="-2"/>
              </w:rPr>
              <w:t xml:space="preserve">Общие сведения о тракторах. </w:t>
            </w:r>
            <w:r w:rsidRPr="005C1175">
              <w:rPr>
                <w:bCs/>
                <w:spacing w:val="-2"/>
              </w:rPr>
              <w:t>Колесные трактора.</w:t>
            </w:r>
          </w:p>
        </w:tc>
        <w:tc>
          <w:tcPr>
            <w:tcW w:w="1134" w:type="dxa"/>
            <w:vAlign w:val="center"/>
          </w:tcPr>
          <w:p w:rsidR="004E08FB" w:rsidRPr="00253988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08FB" w:rsidRPr="00253988" w:rsidTr="004E08FB">
        <w:trPr>
          <w:cantSplit/>
          <w:trHeight w:val="19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2</w:t>
            </w:r>
          </w:p>
        </w:tc>
        <w:tc>
          <w:tcPr>
            <w:tcW w:w="4361" w:type="dxa"/>
          </w:tcPr>
          <w:p w:rsidR="004E08FB" w:rsidRPr="005C1175" w:rsidRDefault="004E08FB" w:rsidP="004E08FB">
            <w:pPr>
              <w:rPr>
                <w:bCs/>
                <w:spacing w:val="-2"/>
              </w:rPr>
            </w:pPr>
            <w:r w:rsidRPr="005C1175">
              <w:rPr>
                <w:bCs/>
                <w:spacing w:val="-2"/>
              </w:rPr>
              <w:t>Гусеничные трактора.</w:t>
            </w:r>
          </w:p>
        </w:tc>
        <w:tc>
          <w:tcPr>
            <w:tcW w:w="1134" w:type="dxa"/>
            <w:vAlign w:val="center"/>
          </w:tcPr>
          <w:p w:rsidR="004E08FB" w:rsidRPr="00253988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3</w:t>
            </w:r>
          </w:p>
        </w:tc>
        <w:tc>
          <w:tcPr>
            <w:tcW w:w="4361" w:type="dxa"/>
            <w:vAlign w:val="center"/>
          </w:tcPr>
          <w:p w:rsidR="004E08FB" w:rsidRPr="00D35F60" w:rsidRDefault="004E08FB" w:rsidP="004E08FB">
            <w:pPr>
              <w:tabs>
                <w:tab w:val="left" w:pos="750"/>
              </w:tabs>
              <w:suppressAutoHyphens/>
              <w:snapToGrid w:val="0"/>
              <w:rPr>
                <w:rFonts w:eastAsia="Calibri"/>
                <w:bCs/>
              </w:rPr>
            </w:pPr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>1</w:t>
            </w:r>
          </w:p>
        </w:tc>
        <w:tc>
          <w:tcPr>
            <w:tcW w:w="1134" w:type="dxa"/>
            <w:vAlign w:val="center"/>
          </w:tcPr>
          <w:p w:rsidR="004E08FB" w:rsidRPr="00253988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4</w:t>
            </w:r>
          </w:p>
        </w:tc>
        <w:tc>
          <w:tcPr>
            <w:tcW w:w="4361" w:type="dxa"/>
            <w:vAlign w:val="center"/>
          </w:tcPr>
          <w:p w:rsidR="004E08FB" w:rsidRPr="00D35F60" w:rsidRDefault="004E08FB" w:rsidP="004E08FB">
            <w:pPr>
              <w:tabs>
                <w:tab w:val="left" w:pos="750"/>
              </w:tabs>
              <w:suppressAutoHyphens/>
              <w:snapToGrid w:val="0"/>
              <w:rPr>
                <w:rFonts w:eastAsia="Calibri"/>
                <w:bCs/>
              </w:rPr>
            </w:pPr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>2.</w:t>
            </w:r>
          </w:p>
        </w:tc>
        <w:tc>
          <w:tcPr>
            <w:tcW w:w="1134" w:type="dxa"/>
            <w:vAlign w:val="center"/>
          </w:tcPr>
          <w:p w:rsidR="004E08FB" w:rsidRPr="00253988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82A0D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E82A0D" w:rsidRDefault="00E82A0D" w:rsidP="004E08FB">
            <w:pPr>
              <w:jc w:val="center"/>
            </w:pPr>
          </w:p>
        </w:tc>
        <w:tc>
          <w:tcPr>
            <w:tcW w:w="4361" w:type="dxa"/>
            <w:vAlign w:val="center"/>
          </w:tcPr>
          <w:p w:rsidR="00E82A0D" w:rsidRPr="00E82A0D" w:rsidRDefault="00E82A0D" w:rsidP="00E82A0D">
            <w:pPr>
              <w:rPr>
                <w:color w:val="000000" w:themeColor="text1"/>
              </w:rPr>
            </w:pPr>
            <w:r w:rsidRPr="00722E96">
              <w:rPr>
                <w:color w:val="000000" w:themeColor="text1"/>
              </w:rPr>
              <w:t xml:space="preserve">Изучение </w:t>
            </w:r>
            <w:r>
              <w:rPr>
                <w:color w:val="000000" w:themeColor="text1"/>
              </w:rPr>
              <w:t>колесных тракторов зарубежных производителей.</w:t>
            </w:r>
            <w:r w:rsidRPr="00EF1B90">
              <w:rPr>
                <w:color w:val="000000" w:themeColor="text1"/>
              </w:rPr>
              <w:t xml:space="preserve"> Изучение </w:t>
            </w:r>
            <w:r>
              <w:rPr>
                <w:color w:val="000000" w:themeColor="text1"/>
              </w:rPr>
              <w:t>гусеничных</w:t>
            </w:r>
            <w:r w:rsidRPr="00EF1B90">
              <w:rPr>
                <w:color w:val="000000" w:themeColor="text1"/>
              </w:rPr>
              <w:t xml:space="preserve"> тракторов зарубежных производителей.</w:t>
            </w:r>
          </w:p>
        </w:tc>
        <w:tc>
          <w:tcPr>
            <w:tcW w:w="1134" w:type="dxa"/>
            <w:vAlign w:val="center"/>
          </w:tcPr>
          <w:p w:rsidR="00E82A0D" w:rsidRPr="00253988" w:rsidRDefault="00E82A0D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E82A0D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vAlign w:val="center"/>
          </w:tcPr>
          <w:p w:rsidR="00E82A0D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E82A0D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08FB" w:rsidRPr="0028485E" w:rsidTr="004E08FB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4E08FB" w:rsidRPr="0028485E" w:rsidRDefault="004E08FB" w:rsidP="004E08FB">
            <w:pPr>
              <w:rPr>
                <w:b/>
              </w:rPr>
            </w:pPr>
            <w:r w:rsidRPr="00884B32">
              <w:rPr>
                <w:rFonts w:eastAsia="Calibri"/>
                <w:b/>
              </w:rPr>
              <w:t xml:space="preserve">Тема 2.2. </w:t>
            </w:r>
            <w:r w:rsidRPr="005C1175">
              <w:rPr>
                <w:bCs/>
              </w:rPr>
              <w:t>Машины для основной и предпосевной обработки почвы</w:t>
            </w:r>
          </w:p>
        </w:tc>
        <w:tc>
          <w:tcPr>
            <w:tcW w:w="1134" w:type="dxa"/>
            <w:vAlign w:val="center"/>
          </w:tcPr>
          <w:p w:rsidR="004E08FB" w:rsidRPr="0028485E" w:rsidRDefault="00AA1C8C" w:rsidP="004E08FB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275" w:type="dxa"/>
            <w:vAlign w:val="center"/>
          </w:tcPr>
          <w:p w:rsidR="004E08FB" w:rsidRPr="0028485E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993" w:type="dxa"/>
            <w:vAlign w:val="center"/>
          </w:tcPr>
          <w:p w:rsidR="004E08FB" w:rsidRPr="0028485E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560" w:type="dxa"/>
            <w:vAlign w:val="center"/>
          </w:tcPr>
          <w:p w:rsidR="004E08FB" w:rsidRPr="0028485E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5</w:t>
            </w:r>
          </w:p>
        </w:tc>
        <w:tc>
          <w:tcPr>
            <w:tcW w:w="4361" w:type="dxa"/>
            <w:vAlign w:val="center"/>
          </w:tcPr>
          <w:p w:rsidR="004E08FB" w:rsidRPr="00D35F60" w:rsidRDefault="004E08FB" w:rsidP="004E08FB">
            <w:pPr>
              <w:suppressAutoHyphens/>
              <w:snapToGrid w:val="0"/>
            </w:pPr>
            <w:r w:rsidRPr="005C1175">
              <w:t>Плуги, лущильники, бороны, культиваторы, катки.</w:t>
            </w:r>
          </w:p>
        </w:tc>
        <w:tc>
          <w:tcPr>
            <w:tcW w:w="1134" w:type="dxa"/>
            <w:vAlign w:val="center"/>
          </w:tcPr>
          <w:p w:rsidR="004E08FB" w:rsidRPr="00253988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6</w:t>
            </w:r>
          </w:p>
        </w:tc>
        <w:tc>
          <w:tcPr>
            <w:tcW w:w="4361" w:type="dxa"/>
            <w:vAlign w:val="center"/>
          </w:tcPr>
          <w:p w:rsidR="004E08FB" w:rsidRPr="00D35F60" w:rsidRDefault="004E08FB" w:rsidP="004E08FB">
            <w:pPr>
              <w:suppressAutoHyphens/>
              <w:snapToGrid w:val="0"/>
            </w:pPr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>3</w:t>
            </w:r>
          </w:p>
        </w:tc>
        <w:tc>
          <w:tcPr>
            <w:tcW w:w="1134" w:type="dxa"/>
            <w:vAlign w:val="center"/>
          </w:tcPr>
          <w:p w:rsidR="004E08FB" w:rsidRPr="00253988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7</w:t>
            </w:r>
          </w:p>
        </w:tc>
        <w:tc>
          <w:tcPr>
            <w:tcW w:w="4361" w:type="dxa"/>
            <w:vAlign w:val="center"/>
          </w:tcPr>
          <w:p w:rsidR="004E08FB" w:rsidRPr="00D35F60" w:rsidRDefault="004E08FB" w:rsidP="004E08FB">
            <w:pPr>
              <w:suppressAutoHyphens/>
              <w:snapToGrid w:val="0"/>
            </w:pPr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>4.</w:t>
            </w:r>
          </w:p>
        </w:tc>
        <w:tc>
          <w:tcPr>
            <w:tcW w:w="1134" w:type="dxa"/>
            <w:vAlign w:val="center"/>
          </w:tcPr>
          <w:p w:rsidR="004E08FB" w:rsidRPr="00253988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82A0D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E82A0D" w:rsidRDefault="00E82A0D" w:rsidP="004E08FB">
            <w:pPr>
              <w:jc w:val="center"/>
            </w:pPr>
          </w:p>
        </w:tc>
        <w:tc>
          <w:tcPr>
            <w:tcW w:w="4361" w:type="dxa"/>
            <w:vAlign w:val="center"/>
          </w:tcPr>
          <w:p w:rsidR="00E82A0D" w:rsidRPr="00884B32" w:rsidRDefault="00E82A0D" w:rsidP="00E82A0D">
            <w:pPr>
              <w:suppressAutoHyphens/>
              <w:snapToGrid w:val="0"/>
              <w:rPr>
                <w:b/>
              </w:rPr>
            </w:pPr>
            <w:r w:rsidRPr="00722E96">
              <w:rPr>
                <w:color w:val="000000" w:themeColor="text1"/>
              </w:rPr>
              <w:t xml:space="preserve">Изучение </w:t>
            </w:r>
            <w:r>
              <w:t>плугов, лущильников, борон, культиваторов</w:t>
            </w:r>
            <w:r w:rsidRPr="000B1E23">
              <w:t>, ка</w:t>
            </w:r>
            <w:r>
              <w:t>тков зарубежных производителей</w:t>
            </w:r>
            <w:r>
              <w:rPr>
                <w:bCs/>
              </w:rPr>
              <w:t xml:space="preserve"> </w:t>
            </w:r>
          </w:p>
        </w:tc>
        <w:tc>
          <w:tcPr>
            <w:tcW w:w="1134" w:type="dxa"/>
            <w:vAlign w:val="center"/>
          </w:tcPr>
          <w:p w:rsidR="00E82A0D" w:rsidRPr="00253988" w:rsidRDefault="00E82A0D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E82A0D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vAlign w:val="center"/>
          </w:tcPr>
          <w:p w:rsidR="00E82A0D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E82A0D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4E08FB" w:rsidRPr="004E08FB" w:rsidRDefault="004E08FB" w:rsidP="004E08FB">
            <w:pPr>
              <w:suppressAutoHyphens/>
              <w:snapToGrid w:val="0"/>
              <w:rPr>
                <w:b/>
              </w:rPr>
            </w:pPr>
            <w:r w:rsidRPr="00884B32">
              <w:rPr>
                <w:rFonts w:eastAsia="Calibri"/>
                <w:b/>
              </w:rPr>
              <w:t xml:space="preserve">Тема 2.3. </w:t>
            </w:r>
            <w:r w:rsidRPr="005C1175">
              <w:t>Машины для приготовления, погрузки и внесения удобрений.</w:t>
            </w:r>
          </w:p>
        </w:tc>
        <w:tc>
          <w:tcPr>
            <w:tcW w:w="1134" w:type="dxa"/>
            <w:vAlign w:val="center"/>
          </w:tcPr>
          <w:p w:rsidR="004E08FB" w:rsidRPr="004E08FB" w:rsidRDefault="00AA1C8C" w:rsidP="004E08FB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275" w:type="dxa"/>
            <w:vAlign w:val="center"/>
          </w:tcPr>
          <w:p w:rsidR="004E08FB" w:rsidRPr="004E08FB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993" w:type="dxa"/>
            <w:vAlign w:val="center"/>
          </w:tcPr>
          <w:p w:rsidR="004E08FB" w:rsidRPr="004E08FB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560" w:type="dxa"/>
            <w:vAlign w:val="center"/>
          </w:tcPr>
          <w:p w:rsidR="004E08FB" w:rsidRPr="004E08FB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8</w:t>
            </w:r>
          </w:p>
        </w:tc>
        <w:tc>
          <w:tcPr>
            <w:tcW w:w="4361" w:type="dxa"/>
            <w:vAlign w:val="center"/>
          </w:tcPr>
          <w:p w:rsidR="004E08FB" w:rsidRPr="0028485E" w:rsidRDefault="004E08FB" w:rsidP="004E08FB">
            <w:pPr>
              <w:rPr>
                <w:sz w:val="24"/>
                <w:szCs w:val="24"/>
              </w:rPr>
            </w:pPr>
            <w:r w:rsidRPr="005C1175">
              <w:t>Машины и установки для подготовки, погрузки и внесения минеральных удобрений</w:t>
            </w:r>
          </w:p>
        </w:tc>
        <w:tc>
          <w:tcPr>
            <w:tcW w:w="1134" w:type="dxa"/>
            <w:vAlign w:val="center"/>
          </w:tcPr>
          <w:p w:rsidR="004E08FB" w:rsidRPr="00253988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9</w:t>
            </w:r>
          </w:p>
        </w:tc>
        <w:tc>
          <w:tcPr>
            <w:tcW w:w="4361" w:type="dxa"/>
            <w:vAlign w:val="center"/>
          </w:tcPr>
          <w:p w:rsidR="004E08FB" w:rsidRPr="0028485E" w:rsidRDefault="004E08FB" w:rsidP="004E08FB">
            <w:pPr>
              <w:rPr>
                <w:sz w:val="24"/>
                <w:szCs w:val="24"/>
              </w:rPr>
            </w:pPr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>5</w:t>
            </w:r>
          </w:p>
        </w:tc>
        <w:tc>
          <w:tcPr>
            <w:tcW w:w="1134" w:type="dxa"/>
            <w:vAlign w:val="center"/>
          </w:tcPr>
          <w:p w:rsidR="004E08FB" w:rsidRPr="00253988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10</w:t>
            </w:r>
          </w:p>
        </w:tc>
        <w:tc>
          <w:tcPr>
            <w:tcW w:w="4361" w:type="dxa"/>
            <w:vAlign w:val="center"/>
          </w:tcPr>
          <w:p w:rsidR="004E08FB" w:rsidRPr="0028485E" w:rsidRDefault="004E08FB" w:rsidP="004E08FB"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>6.</w:t>
            </w:r>
          </w:p>
        </w:tc>
        <w:tc>
          <w:tcPr>
            <w:tcW w:w="1134" w:type="dxa"/>
            <w:vAlign w:val="center"/>
          </w:tcPr>
          <w:p w:rsidR="004E08FB" w:rsidRPr="00253988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82A0D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E82A0D" w:rsidRDefault="00E82A0D" w:rsidP="004E08FB">
            <w:pPr>
              <w:jc w:val="center"/>
            </w:pPr>
          </w:p>
        </w:tc>
        <w:tc>
          <w:tcPr>
            <w:tcW w:w="4361" w:type="dxa"/>
            <w:vAlign w:val="center"/>
          </w:tcPr>
          <w:p w:rsidR="00E82A0D" w:rsidRPr="00E82A0D" w:rsidRDefault="00E82A0D" w:rsidP="00E82A0D">
            <w:pPr>
              <w:rPr>
                <w:color w:val="000000" w:themeColor="text1"/>
              </w:rPr>
            </w:pPr>
            <w:r w:rsidRPr="00722E96">
              <w:rPr>
                <w:color w:val="000000" w:themeColor="text1"/>
              </w:rPr>
              <w:t xml:space="preserve">Изучение </w:t>
            </w:r>
            <w:r>
              <w:t>машин и установок</w:t>
            </w:r>
            <w:r w:rsidRPr="00FD6E15">
              <w:t xml:space="preserve"> для подготовки, погрузки и внесения минеральных удобрений</w:t>
            </w:r>
            <w:r>
              <w:t xml:space="preserve"> </w:t>
            </w:r>
            <w:r>
              <w:rPr>
                <w:bCs/>
              </w:rPr>
              <w:t>зарубежных производителей</w:t>
            </w:r>
            <w:r w:rsidRPr="00722E96">
              <w:rPr>
                <w:color w:val="000000" w:themeColor="text1"/>
              </w:rPr>
              <w:t xml:space="preserve">. </w:t>
            </w:r>
          </w:p>
        </w:tc>
        <w:tc>
          <w:tcPr>
            <w:tcW w:w="1134" w:type="dxa"/>
            <w:vAlign w:val="center"/>
          </w:tcPr>
          <w:p w:rsidR="00E82A0D" w:rsidRPr="00253988" w:rsidRDefault="00E82A0D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E82A0D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vAlign w:val="center"/>
          </w:tcPr>
          <w:p w:rsidR="00E82A0D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E82A0D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08FB" w:rsidRPr="0028485E" w:rsidTr="004E08FB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4E08FB" w:rsidRPr="0028485E" w:rsidRDefault="004E08FB" w:rsidP="004E08FB">
            <w:pPr>
              <w:rPr>
                <w:b/>
              </w:rPr>
            </w:pPr>
            <w:r w:rsidRPr="00884B32">
              <w:rPr>
                <w:rFonts w:eastAsia="Calibri"/>
                <w:b/>
              </w:rPr>
              <w:t xml:space="preserve">Тема 2.4. </w:t>
            </w:r>
            <w:r w:rsidRPr="005C1175">
              <w:rPr>
                <w:bCs/>
              </w:rPr>
              <w:t>Машины для защиты растений.</w:t>
            </w:r>
          </w:p>
        </w:tc>
        <w:tc>
          <w:tcPr>
            <w:tcW w:w="1134" w:type="dxa"/>
            <w:vAlign w:val="center"/>
          </w:tcPr>
          <w:p w:rsidR="004E08FB" w:rsidRPr="0028485E" w:rsidRDefault="00AA1C8C" w:rsidP="004E08FB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275" w:type="dxa"/>
            <w:vAlign w:val="center"/>
          </w:tcPr>
          <w:p w:rsidR="004E08FB" w:rsidRPr="0028485E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993" w:type="dxa"/>
            <w:vAlign w:val="center"/>
          </w:tcPr>
          <w:p w:rsidR="004E08FB" w:rsidRPr="0028485E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560" w:type="dxa"/>
            <w:vAlign w:val="center"/>
          </w:tcPr>
          <w:p w:rsidR="004E08FB" w:rsidRPr="0028485E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11</w:t>
            </w:r>
          </w:p>
        </w:tc>
        <w:tc>
          <w:tcPr>
            <w:tcW w:w="4361" w:type="dxa"/>
            <w:vAlign w:val="center"/>
          </w:tcPr>
          <w:p w:rsidR="004E08FB" w:rsidRPr="00D35F60" w:rsidRDefault="004E08FB" w:rsidP="004E08FB">
            <w:pPr>
              <w:suppressAutoHyphens/>
              <w:snapToGrid w:val="0"/>
              <w:rPr>
                <w:rFonts w:eastAsia="Calibri"/>
                <w:bCs/>
              </w:rPr>
            </w:pPr>
            <w:r w:rsidRPr="005C1175">
              <w:t>Протравливатели семян, опрыскиватели, опыливатели.</w:t>
            </w:r>
          </w:p>
        </w:tc>
        <w:tc>
          <w:tcPr>
            <w:tcW w:w="1134" w:type="dxa"/>
            <w:vAlign w:val="center"/>
          </w:tcPr>
          <w:p w:rsidR="004E08FB" w:rsidRPr="00253988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12</w:t>
            </w:r>
          </w:p>
        </w:tc>
        <w:tc>
          <w:tcPr>
            <w:tcW w:w="4361" w:type="dxa"/>
            <w:vAlign w:val="center"/>
          </w:tcPr>
          <w:p w:rsidR="004E08FB" w:rsidRPr="0028485E" w:rsidRDefault="004E08FB" w:rsidP="004E08FB">
            <w:pPr>
              <w:suppressAutoHyphens/>
              <w:snapToGrid w:val="0"/>
              <w:ind w:left="24"/>
            </w:pPr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>7</w:t>
            </w:r>
          </w:p>
        </w:tc>
        <w:tc>
          <w:tcPr>
            <w:tcW w:w="1134" w:type="dxa"/>
            <w:vAlign w:val="center"/>
          </w:tcPr>
          <w:p w:rsidR="004E08FB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82A0D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E82A0D" w:rsidRDefault="00E82A0D" w:rsidP="004E08FB">
            <w:pPr>
              <w:jc w:val="center"/>
            </w:pPr>
          </w:p>
        </w:tc>
        <w:tc>
          <w:tcPr>
            <w:tcW w:w="4361" w:type="dxa"/>
            <w:vAlign w:val="center"/>
          </w:tcPr>
          <w:p w:rsidR="00E82A0D" w:rsidRPr="00884B32" w:rsidRDefault="00E82A0D" w:rsidP="004E08FB">
            <w:pPr>
              <w:suppressAutoHyphens/>
              <w:snapToGrid w:val="0"/>
              <w:ind w:left="24"/>
              <w:rPr>
                <w:b/>
              </w:rPr>
            </w:pPr>
            <w:r w:rsidRPr="00722E96">
              <w:rPr>
                <w:color w:val="000000" w:themeColor="text1"/>
              </w:rPr>
              <w:t xml:space="preserve">Изучение </w:t>
            </w:r>
            <w:r>
              <w:t xml:space="preserve">протравливателей семян </w:t>
            </w:r>
            <w:r>
              <w:rPr>
                <w:bCs/>
              </w:rPr>
              <w:t xml:space="preserve"> зарубежных производителей</w:t>
            </w:r>
            <w:r w:rsidRPr="00FD6E15">
              <w:t>.</w:t>
            </w:r>
          </w:p>
        </w:tc>
        <w:tc>
          <w:tcPr>
            <w:tcW w:w="1134" w:type="dxa"/>
            <w:vAlign w:val="center"/>
          </w:tcPr>
          <w:p w:rsidR="00E82A0D" w:rsidRDefault="00E82A0D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E82A0D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vAlign w:val="center"/>
          </w:tcPr>
          <w:p w:rsidR="00E82A0D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E82A0D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4E08FB" w:rsidRPr="004E08FB" w:rsidRDefault="004E08FB" w:rsidP="004E08FB">
            <w:pPr>
              <w:suppressAutoHyphens/>
              <w:snapToGrid w:val="0"/>
              <w:ind w:left="24"/>
              <w:rPr>
                <w:b/>
              </w:rPr>
            </w:pPr>
            <w:r w:rsidRPr="00884B32">
              <w:rPr>
                <w:rFonts w:eastAsia="Calibri"/>
                <w:b/>
              </w:rPr>
              <w:t xml:space="preserve">Тема 2.5. </w:t>
            </w:r>
            <w:r w:rsidRPr="005C1175">
              <w:rPr>
                <w:bCs/>
              </w:rPr>
              <w:t>Комплекс машин для возделывания и уборки картофеля.</w:t>
            </w:r>
          </w:p>
        </w:tc>
        <w:tc>
          <w:tcPr>
            <w:tcW w:w="1134" w:type="dxa"/>
            <w:vAlign w:val="center"/>
          </w:tcPr>
          <w:p w:rsidR="004E08FB" w:rsidRPr="004E08FB" w:rsidRDefault="00AA1C8C" w:rsidP="004E08FB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1275" w:type="dxa"/>
            <w:vAlign w:val="center"/>
          </w:tcPr>
          <w:p w:rsidR="004E08FB" w:rsidRPr="004E08FB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993" w:type="dxa"/>
            <w:vAlign w:val="center"/>
          </w:tcPr>
          <w:p w:rsidR="004E08FB" w:rsidRPr="004E08FB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560" w:type="dxa"/>
            <w:vAlign w:val="center"/>
          </w:tcPr>
          <w:p w:rsidR="004E08FB" w:rsidRPr="004E08FB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13</w:t>
            </w:r>
          </w:p>
        </w:tc>
        <w:tc>
          <w:tcPr>
            <w:tcW w:w="4361" w:type="dxa"/>
          </w:tcPr>
          <w:p w:rsidR="004E08FB" w:rsidRPr="005C1175" w:rsidRDefault="004E08FB" w:rsidP="004E08FB">
            <w:r w:rsidRPr="005C1175">
              <w:t>Ботвоуборочные машины, картофелекопатели.</w:t>
            </w:r>
          </w:p>
        </w:tc>
        <w:tc>
          <w:tcPr>
            <w:tcW w:w="1134" w:type="dxa"/>
            <w:vAlign w:val="center"/>
          </w:tcPr>
          <w:p w:rsidR="004E08FB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14</w:t>
            </w:r>
          </w:p>
        </w:tc>
        <w:tc>
          <w:tcPr>
            <w:tcW w:w="4361" w:type="dxa"/>
          </w:tcPr>
          <w:p w:rsidR="004E08FB" w:rsidRPr="005C1175" w:rsidRDefault="004E08FB" w:rsidP="004E08FB">
            <w:r w:rsidRPr="005C1175">
              <w:t>Картофелеуборочные комбайны.</w:t>
            </w:r>
          </w:p>
        </w:tc>
        <w:tc>
          <w:tcPr>
            <w:tcW w:w="1134" w:type="dxa"/>
            <w:vAlign w:val="center"/>
          </w:tcPr>
          <w:p w:rsidR="004E08FB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15</w:t>
            </w:r>
          </w:p>
        </w:tc>
        <w:tc>
          <w:tcPr>
            <w:tcW w:w="4361" w:type="dxa"/>
          </w:tcPr>
          <w:p w:rsidR="004E08FB" w:rsidRPr="005C1175" w:rsidRDefault="004E08FB" w:rsidP="004E08FB"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>8</w:t>
            </w:r>
          </w:p>
        </w:tc>
        <w:tc>
          <w:tcPr>
            <w:tcW w:w="1134" w:type="dxa"/>
            <w:vAlign w:val="center"/>
          </w:tcPr>
          <w:p w:rsidR="004E08FB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16</w:t>
            </w:r>
          </w:p>
        </w:tc>
        <w:tc>
          <w:tcPr>
            <w:tcW w:w="4361" w:type="dxa"/>
          </w:tcPr>
          <w:p w:rsidR="004E08FB" w:rsidRPr="005C1175" w:rsidRDefault="004E08FB" w:rsidP="004E08FB"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>9</w:t>
            </w:r>
          </w:p>
        </w:tc>
        <w:tc>
          <w:tcPr>
            <w:tcW w:w="1134" w:type="dxa"/>
            <w:vAlign w:val="center"/>
          </w:tcPr>
          <w:p w:rsidR="004E08FB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82A0D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E82A0D" w:rsidRDefault="00E82A0D" w:rsidP="004E08FB">
            <w:pPr>
              <w:jc w:val="center"/>
            </w:pPr>
          </w:p>
        </w:tc>
        <w:tc>
          <w:tcPr>
            <w:tcW w:w="4361" w:type="dxa"/>
          </w:tcPr>
          <w:p w:rsidR="00E82A0D" w:rsidRPr="00E82A0D" w:rsidRDefault="00E82A0D" w:rsidP="00E82A0D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Изучение </w:t>
            </w:r>
            <w:r>
              <w:t>б</w:t>
            </w:r>
            <w:r w:rsidRPr="00FD6E15">
              <w:t>отвоуборо</w:t>
            </w:r>
            <w:r>
              <w:t>чных машин, к</w:t>
            </w:r>
            <w:r w:rsidRPr="00FD6E15">
              <w:t>артофелеуборочн</w:t>
            </w:r>
            <w:r>
              <w:t xml:space="preserve">ого комбайна </w:t>
            </w:r>
            <w:r>
              <w:rPr>
                <w:bCs/>
              </w:rPr>
              <w:t>зарубежных производителей</w:t>
            </w:r>
            <w:r>
              <w:rPr>
                <w:color w:val="000000" w:themeColor="text1"/>
              </w:rPr>
              <w:t xml:space="preserve">. </w:t>
            </w:r>
          </w:p>
        </w:tc>
        <w:tc>
          <w:tcPr>
            <w:tcW w:w="1134" w:type="dxa"/>
            <w:vAlign w:val="center"/>
          </w:tcPr>
          <w:p w:rsidR="00E82A0D" w:rsidRDefault="00E82A0D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E82A0D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vAlign w:val="center"/>
          </w:tcPr>
          <w:p w:rsidR="00E82A0D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E82A0D" w:rsidRPr="00253988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08FB" w:rsidRPr="0028485E" w:rsidTr="004E08FB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4E08FB" w:rsidRPr="0028485E" w:rsidRDefault="004E08FB" w:rsidP="004E08FB">
            <w:pPr>
              <w:rPr>
                <w:b/>
              </w:rPr>
            </w:pPr>
            <w:r w:rsidRPr="00884B32">
              <w:rPr>
                <w:rFonts w:eastAsia="Calibri"/>
                <w:b/>
              </w:rPr>
              <w:t xml:space="preserve">Тема 2.6. </w:t>
            </w:r>
            <w:r w:rsidRPr="005C1175">
              <w:rPr>
                <w:bCs/>
              </w:rPr>
              <w:t>Машины для возделывания и уборки овощных культур.</w:t>
            </w:r>
          </w:p>
        </w:tc>
        <w:tc>
          <w:tcPr>
            <w:tcW w:w="1134" w:type="dxa"/>
            <w:vAlign w:val="center"/>
          </w:tcPr>
          <w:p w:rsidR="004E08FB" w:rsidRPr="0028485E" w:rsidRDefault="00AA1C8C" w:rsidP="004E08FB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275" w:type="dxa"/>
            <w:vAlign w:val="center"/>
          </w:tcPr>
          <w:p w:rsidR="004E08FB" w:rsidRPr="0028485E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993" w:type="dxa"/>
            <w:vAlign w:val="center"/>
          </w:tcPr>
          <w:p w:rsidR="004E08FB" w:rsidRPr="0028485E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560" w:type="dxa"/>
            <w:vAlign w:val="center"/>
          </w:tcPr>
          <w:p w:rsidR="004E08FB" w:rsidRPr="0028485E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17</w:t>
            </w:r>
          </w:p>
        </w:tc>
        <w:tc>
          <w:tcPr>
            <w:tcW w:w="4361" w:type="dxa"/>
            <w:vAlign w:val="center"/>
          </w:tcPr>
          <w:p w:rsidR="004E08FB" w:rsidRPr="0028485E" w:rsidRDefault="004E08FB" w:rsidP="004E08FB">
            <w:pPr>
              <w:rPr>
                <w:sz w:val="24"/>
                <w:szCs w:val="24"/>
              </w:rPr>
            </w:pPr>
            <w:r w:rsidRPr="005C1175">
              <w:rPr>
                <w:bCs/>
              </w:rPr>
              <w:t>Машины для возделывания и уборки овощных культур.</w:t>
            </w:r>
          </w:p>
        </w:tc>
        <w:tc>
          <w:tcPr>
            <w:tcW w:w="1134" w:type="dxa"/>
            <w:vAlign w:val="center"/>
          </w:tcPr>
          <w:p w:rsidR="004E08FB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18</w:t>
            </w:r>
          </w:p>
        </w:tc>
        <w:tc>
          <w:tcPr>
            <w:tcW w:w="4361" w:type="dxa"/>
            <w:vAlign w:val="center"/>
          </w:tcPr>
          <w:p w:rsidR="004E08FB" w:rsidRPr="0028485E" w:rsidRDefault="004E08FB" w:rsidP="004E08FB">
            <w:pPr>
              <w:rPr>
                <w:sz w:val="24"/>
                <w:szCs w:val="24"/>
              </w:rPr>
            </w:pPr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>10</w:t>
            </w:r>
          </w:p>
        </w:tc>
        <w:tc>
          <w:tcPr>
            <w:tcW w:w="1134" w:type="dxa"/>
            <w:vAlign w:val="center"/>
          </w:tcPr>
          <w:p w:rsidR="004E08FB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19</w:t>
            </w:r>
          </w:p>
        </w:tc>
        <w:tc>
          <w:tcPr>
            <w:tcW w:w="4361" w:type="dxa"/>
            <w:vAlign w:val="center"/>
          </w:tcPr>
          <w:p w:rsidR="004E08FB" w:rsidRPr="0028485E" w:rsidRDefault="004E08FB" w:rsidP="004E08FB">
            <w:pPr>
              <w:rPr>
                <w:sz w:val="24"/>
                <w:szCs w:val="24"/>
              </w:rPr>
            </w:pPr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 xml:space="preserve"> 11</w:t>
            </w:r>
          </w:p>
        </w:tc>
        <w:tc>
          <w:tcPr>
            <w:tcW w:w="1134" w:type="dxa"/>
            <w:vAlign w:val="center"/>
          </w:tcPr>
          <w:p w:rsidR="004E08FB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82A0D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E82A0D" w:rsidRDefault="00E82A0D" w:rsidP="004E08FB">
            <w:pPr>
              <w:jc w:val="center"/>
            </w:pPr>
          </w:p>
        </w:tc>
        <w:tc>
          <w:tcPr>
            <w:tcW w:w="4361" w:type="dxa"/>
            <w:vAlign w:val="center"/>
          </w:tcPr>
          <w:p w:rsidR="00E82A0D" w:rsidRPr="00E82A0D" w:rsidRDefault="00E82A0D" w:rsidP="00E82A0D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Изучение </w:t>
            </w:r>
            <w:r>
              <w:t>м</w:t>
            </w:r>
            <w:r w:rsidRPr="00FD6E15">
              <w:t>ашин</w:t>
            </w:r>
            <w:r>
              <w:t xml:space="preserve"> </w:t>
            </w:r>
            <w:r w:rsidRPr="00FD6E15">
              <w:t xml:space="preserve"> для возделывания овощных культур</w:t>
            </w:r>
            <w:r>
              <w:rPr>
                <w:bCs/>
              </w:rPr>
              <w:t xml:space="preserve"> зарубежных производителей</w:t>
            </w:r>
            <w:r>
              <w:t>.</w:t>
            </w:r>
          </w:p>
        </w:tc>
        <w:tc>
          <w:tcPr>
            <w:tcW w:w="1134" w:type="dxa"/>
            <w:vAlign w:val="center"/>
          </w:tcPr>
          <w:p w:rsidR="00E82A0D" w:rsidRDefault="00E82A0D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E82A0D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vAlign w:val="center"/>
          </w:tcPr>
          <w:p w:rsidR="00E82A0D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E82A0D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4E08FB" w:rsidRPr="004E08FB" w:rsidRDefault="004E08FB" w:rsidP="004E08FB">
            <w:pPr>
              <w:pStyle w:val="TableParagraph"/>
              <w:ind w:right="372"/>
              <w:rPr>
                <w:rFonts w:ascii="Times New Roman" w:hAnsi="Times New Roman"/>
                <w:b/>
                <w:sz w:val="20"/>
                <w:szCs w:val="20"/>
                <w:lang w:val="ru-RU"/>
              </w:rPr>
            </w:pPr>
            <w:r w:rsidRPr="00AA1C8C">
              <w:rPr>
                <w:rFonts w:ascii="Times New Roman" w:eastAsia="Calibri" w:hAnsi="Times New Roman"/>
                <w:b/>
                <w:sz w:val="20"/>
                <w:szCs w:val="20"/>
                <w:lang w:val="ru-RU"/>
              </w:rPr>
              <w:t xml:space="preserve">Тема 2.7. </w:t>
            </w:r>
            <w:r w:rsidRPr="00AA1C8C">
              <w:rPr>
                <w:rFonts w:ascii="Times New Roman" w:hAnsi="Times New Roman"/>
                <w:bCs/>
                <w:sz w:val="20"/>
                <w:szCs w:val="20"/>
                <w:lang w:val="ru-RU"/>
              </w:rPr>
              <w:t>Машины для послеуборочной обработки зерна.</w:t>
            </w:r>
          </w:p>
        </w:tc>
        <w:tc>
          <w:tcPr>
            <w:tcW w:w="1134" w:type="dxa"/>
            <w:vAlign w:val="center"/>
          </w:tcPr>
          <w:p w:rsidR="004E08FB" w:rsidRPr="004E08FB" w:rsidRDefault="00AA1C8C" w:rsidP="004E08FB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1275" w:type="dxa"/>
            <w:vAlign w:val="center"/>
          </w:tcPr>
          <w:p w:rsidR="004E08FB" w:rsidRPr="004E08FB" w:rsidRDefault="00E82A0D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993" w:type="dxa"/>
            <w:vAlign w:val="center"/>
          </w:tcPr>
          <w:p w:rsidR="004E08FB" w:rsidRPr="004E08FB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560" w:type="dxa"/>
            <w:vAlign w:val="center"/>
          </w:tcPr>
          <w:p w:rsidR="004E08FB" w:rsidRPr="004E08FB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20</w:t>
            </w:r>
          </w:p>
        </w:tc>
        <w:tc>
          <w:tcPr>
            <w:tcW w:w="4361" w:type="dxa"/>
          </w:tcPr>
          <w:p w:rsidR="004E08FB" w:rsidRPr="005C1175" w:rsidRDefault="004E08FB" w:rsidP="004E08FB">
            <w:r w:rsidRPr="005C1175">
              <w:t xml:space="preserve">Машины для очистки и сортирования зерна. Сложные зерноочистительные машины. </w:t>
            </w:r>
          </w:p>
        </w:tc>
        <w:tc>
          <w:tcPr>
            <w:tcW w:w="1134" w:type="dxa"/>
            <w:vAlign w:val="center"/>
          </w:tcPr>
          <w:p w:rsidR="004E08FB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Default="00E82A0D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21</w:t>
            </w:r>
          </w:p>
        </w:tc>
        <w:tc>
          <w:tcPr>
            <w:tcW w:w="4361" w:type="dxa"/>
          </w:tcPr>
          <w:p w:rsidR="004E08FB" w:rsidRPr="005C1175" w:rsidRDefault="004E08FB" w:rsidP="004E08FB">
            <w:r w:rsidRPr="005C1175">
              <w:t>Машины для сушки зерна (барабанные, шахтные сушилки).</w:t>
            </w:r>
          </w:p>
        </w:tc>
        <w:tc>
          <w:tcPr>
            <w:tcW w:w="1134" w:type="dxa"/>
            <w:vAlign w:val="center"/>
          </w:tcPr>
          <w:p w:rsidR="004E08FB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Default="00E82A0D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22</w:t>
            </w:r>
          </w:p>
        </w:tc>
        <w:tc>
          <w:tcPr>
            <w:tcW w:w="4361" w:type="dxa"/>
            <w:vAlign w:val="center"/>
          </w:tcPr>
          <w:p w:rsidR="004E08FB" w:rsidRPr="0028485E" w:rsidRDefault="004E08FB" w:rsidP="004E08FB">
            <w:pPr>
              <w:rPr>
                <w:sz w:val="24"/>
                <w:szCs w:val="24"/>
              </w:rPr>
            </w:pPr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>12</w:t>
            </w:r>
          </w:p>
        </w:tc>
        <w:tc>
          <w:tcPr>
            <w:tcW w:w="1134" w:type="dxa"/>
            <w:vAlign w:val="center"/>
          </w:tcPr>
          <w:p w:rsidR="004E08FB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Default="00E82A0D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82A0D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E82A0D" w:rsidRDefault="00E82A0D" w:rsidP="004E08FB">
            <w:pPr>
              <w:jc w:val="center"/>
            </w:pPr>
          </w:p>
        </w:tc>
        <w:tc>
          <w:tcPr>
            <w:tcW w:w="4361" w:type="dxa"/>
            <w:vAlign w:val="center"/>
          </w:tcPr>
          <w:p w:rsidR="00E82A0D" w:rsidRPr="00E82A0D" w:rsidRDefault="00E82A0D" w:rsidP="00E82A0D">
            <w:pPr>
              <w:rPr>
                <w:color w:val="000000" w:themeColor="text1"/>
              </w:rPr>
            </w:pPr>
            <w:r w:rsidRPr="00722E96">
              <w:rPr>
                <w:color w:val="000000" w:themeColor="text1"/>
              </w:rPr>
              <w:t xml:space="preserve">Изучение </w:t>
            </w:r>
            <w:r>
              <w:t>м</w:t>
            </w:r>
            <w:r w:rsidRPr="00F53684">
              <w:t xml:space="preserve">ашин для очистки и сортирования зерна. </w:t>
            </w:r>
            <w:r>
              <w:rPr>
                <w:color w:val="000000" w:themeColor="text1"/>
              </w:rPr>
              <w:t>Изучение</w:t>
            </w:r>
            <w:r w:rsidRPr="00722E96">
              <w:rPr>
                <w:color w:val="000000" w:themeColor="text1"/>
              </w:rPr>
              <w:t xml:space="preserve"> </w:t>
            </w:r>
            <w:r>
              <w:t>машин</w:t>
            </w:r>
            <w:r w:rsidRPr="00F53684">
              <w:t xml:space="preserve"> для сушки зер</w:t>
            </w:r>
            <w:r>
              <w:t>на, зарубежные аналоги</w:t>
            </w:r>
            <w:r w:rsidRPr="00F53684">
              <w:t>.</w:t>
            </w:r>
            <w:r>
              <w:rPr>
                <w:color w:val="000000" w:themeColor="text1"/>
              </w:rPr>
              <w:t xml:space="preserve"> </w:t>
            </w:r>
            <w:r w:rsidRPr="00722E96">
              <w:rPr>
                <w:color w:val="000000" w:themeColor="text1"/>
              </w:rPr>
              <w:t>Изучение</w:t>
            </w:r>
            <w:r>
              <w:rPr>
                <w:color w:val="000000" w:themeColor="text1"/>
              </w:rPr>
              <w:t xml:space="preserve"> </w:t>
            </w:r>
            <w:r w:rsidRPr="00722E96">
              <w:rPr>
                <w:color w:val="000000" w:themeColor="text1"/>
              </w:rPr>
              <w:t xml:space="preserve"> </w:t>
            </w:r>
            <w:r>
              <w:t>косил</w:t>
            </w:r>
            <w:r w:rsidRPr="009E3807">
              <w:t>к</w:t>
            </w:r>
            <w:r>
              <w:t xml:space="preserve">и – </w:t>
            </w:r>
            <w:proofErr w:type="spellStart"/>
            <w:r>
              <w:t>плющилки</w:t>
            </w:r>
            <w:proofErr w:type="spellEnd"/>
            <w:r>
              <w:t>.</w:t>
            </w:r>
            <w:r>
              <w:rPr>
                <w:color w:val="000000" w:themeColor="text1"/>
              </w:rPr>
              <w:t xml:space="preserve"> </w:t>
            </w:r>
            <w:r w:rsidRPr="00722E96">
              <w:rPr>
                <w:color w:val="000000" w:themeColor="text1"/>
              </w:rPr>
              <w:t>Изучение</w:t>
            </w:r>
            <w:r>
              <w:rPr>
                <w:color w:val="000000" w:themeColor="text1"/>
              </w:rPr>
              <w:t xml:space="preserve"> </w:t>
            </w:r>
            <w:r>
              <w:t>м</w:t>
            </w:r>
            <w:r w:rsidRPr="009E3807">
              <w:t>аши</w:t>
            </w:r>
            <w:r>
              <w:t>н</w:t>
            </w:r>
            <w:r w:rsidRPr="009E3807">
              <w:t xml:space="preserve"> для заготовки рассыпного и прессованного </w:t>
            </w:r>
            <w:proofErr w:type="spellStart"/>
            <w:r w:rsidRPr="009E3807">
              <w:t>сена</w:t>
            </w:r>
            <w:proofErr w:type="gramStart"/>
            <w:r>
              <w:t>.</w:t>
            </w:r>
            <w:r w:rsidRPr="00722E96">
              <w:rPr>
                <w:color w:val="000000" w:themeColor="text1"/>
              </w:rPr>
              <w:t>И</w:t>
            </w:r>
            <w:proofErr w:type="gramEnd"/>
            <w:r w:rsidRPr="00722E96">
              <w:rPr>
                <w:color w:val="000000" w:themeColor="text1"/>
              </w:rPr>
              <w:t>зучение</w:t>
            </w:r>
            <w:proofErr w:type="spellEnd"/>
            <w:r w:rsidRPr="00722E96">
              <w:rPr>
                <w:color w:val="000000" w:themeColor="text1"/>
              </w:rPr>
              <w:t xml:space="preserve"> </w:t>
            </w:r>
            <w:r>
              <w:t>самоходных кормоуборочных комбайнов зарубежных производителей.</w:t>
            </w:r>
          </w:p>
        </w:tc>
        <w:tc>
          <w:tcPr>
            <w:tcW w:w="1134" w:type="dxa"/>
            <w:vAlign w:val="center"/>
          </w:tcPr>
          <w:p w:rsidR="00E82A0D" w:rsidRDefault="00E82A0D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275" w:type="dxa"/>
            <w:vAlign w:val="center"/>
          </w:tcPr>
          <w:p w:rsidR="00E82A0D" w:rsidRDefault="00E82A0D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993" w:type="dxa"/>
            <w:vAlign w:val="center"/>
          </w:tcPr>
          <w:p w:rsidR="00E82A0D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E82A0D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4E08FB" w:rsidRPr="004E08FB" w:rsidRDefault="004E08FB" w:rsidP="004E08FB">
            <w:pPr>
              <w:rPr>
                <w:b/>
                <w:sz w:val="24"/>
                <w:szCs w:val="24"/>
              </w:rPr>
            </w:pPr>
            <w:r w:rsidRPr="00884B32">
              <w:rPr>
                <w:rFonts w:eastAsia="Calibri"/>
                <w:b/>
              </w:rPr>
              <w:t>Тема 2.8</w:t>
            </w:r>
            <w:r w:rsidRPr="00884B32">
              <w:rPr>
                <w:rFonts w:eastAsia="Calibri"/>
              </w:rPr>
              <w:t xml:space="preserve">. </w:t>
            </w:r>
            <w:r w:rsidRPr="005C1175">
              <w:rPr>
                <w:bCs/>
              </w:rPr>
              <w:t>Комплекс машин для заготовки кормов</w:t>
            </w:r>
          </w:p>
        </w:tc>
        <w:tc>
          <w:tcPr>
            <w:tcW w:w="1134" w:type="dxa"/>
            <w:vAlign w:val="center"/>
          </w:tcPr>
          <w:p w:rsidR="004E08FB" w:rsidRPr="004E08FB" w:rsidRDefault="00AA1C8C" w:rsidP="004E08FB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1275" w:type="dxa"/>
            <w:vAlign w:val="center"/>
          </w:tcPr>
          <w:p w:rsidR="004E08FB" w:rsidRPr="004E08FB" w:rsidRDefault="00E82A0D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993" w:type="dxa"/>
            <w:vAlign w:val="center"/>
          </w:tcPr>
          <w:p w:rsidR="004E08FB" w:rsidRPr="004E08FB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560" w:type="dxa"/>
            <w:vAlign w:val="center"/>
          </w:tcPr>
          <w:p w:rsidR="004E08FB" w:rsidRPr="004E08FB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23</w:t>
            </w:r>
          </w:p>
        </w:tc>
        <w:tc>
          <w:tcPr>
            <w:tcW w:w="4361" w:type="dxa"/>
          </w:tcPr>
          <w:p w:rsidR="004E08FB" w:rsidRPr="005C1175" w:rsidRDefault="004E08FB" w:rsidP="004E08FB">
            <w:r w:rsidRPr="005C1175">
              <w:t xml:space="preserve">Косилки – </w:t>
            </w:r>
            <w:proofErr w:type="spellStart"/>
            <w:r w:rsidRPr="005C1175">
              <w:t>плющилки</w:t>
            </w:r>
            <w:proofErr w:type="spellEnd"/>
            <w:r w:rsidRPr="005C1175">
              <w:t xml:space="preserve">, машины для заготовки рассыпного и прессованного сена </w:t>
            </w:r>
          </w:p>
        </w:tc>
        <w:tc>
          <w:tcPr>
            <w:tcW w:w="1134" w:type="dxa"/>
            <w:vAlign w:val="center"/>
          </w:tcPr>
          <w:p w:rsidR="004E08FB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Default="00E82A0D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24</w:t>
            </w:r>
          </w:p>
        </w:tc>
        <w:tc>
          <w:tcPr>
            <w:tcW w:w="4361" w:type="dxa"/>
          </w:tcPr>
          <w:p w:rsidR="004E08FB" w:rsidRPr="005C1175" w:rsidRDefault="004E08FB" w:rsidP="004E08FB">
            <w:r w:rsidRPr="005C1175">
              <w:t>Самоходные кормоуборочные комбайны</w:t>
            </w:r>
          </w:p>
        </w:tc>
        <w:tc>
          <w:tcPr>
            <w:tcW w:w="1134" w:type="dxa"/>
            <w:vAlign w:val="center"/>
          </w:tcPr>
          <w:p w:rsidR="004E08FB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Default="00E82A0D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25</w:t>
            </w:r>
          </w:p>
        </w:tc>
        <w:tc>
          <w:tcPr>
            <w:tcW w:w="4361" w:type="dxa"/>
            <w:vAlign w:val="center"/>
          </w:tcPr>
          <w:p w:rsidR="004E08FB" w:rsidRPr="0028485E" w:rsidRDefault="004E08FB" w:rsidP="004E08FB"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>13</w:t>
            </w:r>
          </w:p>
        </w:tc>
        <w:tc>
          <w:tcPr>
            <w:tcW w:w="1134" w:type="dxa"/>
            <w:vAlign w:val="center"/>
          </w:tcPr>
          <w:p w:rsidR="004E08FB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Default="00E82A0D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4E08FB" w:rsidRPr="0028485E" w:rsidRDefault="004E08FB" w:rsidP="004E08FB">
            <w:pPr>
              <w:jc w:val="center"/>
            </w:pPr>
            <w:r>
              <w:t>26</w:t>
            </w:r>
          </w:p>
        </w:tc>
        <w:tc>
          <w:tcPr>
            <w:tcW w:w="4361" w:type="dxa"/>
            <w:vAlign w:val="center"/>
          </w:tcPr>
          <w:p w:rsidR="004E08FB" w:rsidRPr="0028485E" w:rsidRDefault="004E08FB" w:rsidP="004E08FB">
            <w:r w:rsidRPr="00884B32">
              <w:rPr>
                <w:b/>
              </w:rPr>
              <w:t xml:space="preserve">Практическая работа № </w:t>
            </w:r>
            <w:r>
              <w:rPr>
                <w:b/>
              </w:rPr>
              <w:t xml:space="preserve">14 </w:t>
            </w:r>
          </w:p>
        </w:tc>
        <w:tc>
          <w:tcPr>
            <w:tcW w:w="1134" w:type="dxa"/>
            <w:vAlign w:val="center"/>
          </w:tcPr>
          <w:p w:rsidR="004E08FB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Default="00E82A0D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82A0D" w:rsidRPr="00253988" w:rsidTr="004E08FB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E82A0D" w:rsidRDefault="00E82A0D" w:rsidP="004E08FB">
            <w:pPr>
              <w:jc w:val="center"/>
            </w:pPr>
          </w:p>
        </w:tc>
        <w:tc>
          <w:tcPr>
            <w:tcW w:w="4361" w:type="dxa"/>
            <w:vAlign w:val="center"/>
          </w:tcPr>
          <w:p w:rsidR="00E82A0D" w:rsidRPr="00722E96" w:rsidRDefault="00E82A0D" w:rsidP="00E82A0D">
            <w:pPr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Изучение </w:t>
            </w:r>
            <w:r>
              <w:t>машин и оборудования</w:t>
            </w:r>
            <w:r w:rsidRPr="009E3807">
              <w:t xml:space="preserve"> для переработки и приготовления кормов.</w:t>
            </w:r>
          </w:p>
          <w:p w:rsidR="00E82A0D" w:rsidRPr="00E82A0D" w:rsidRDefault="00E82A0D" w:rsidP="00E82A0D">
            <w:pPr>
              <w:rPr>
                <w:color w:val="000000" w:themeColor="text1"/>
              </w:rPr>
            </w:pPr>
            <w:r w:rsidRPr="00722E96">
              <w:rPr>
                <w:color w:val="000000" w:themeColor="text1"/>
              </w:rPr>
              <w:t xml:space="preserve">Изучение </w:t>
            </w:r>
            <w:r>
              <w:t>машин</w:t>
            </w:r>
            <w:r w:rsidRPr="009E3807">
              <w:t xml:space="preserve"> и оборудовани</w:t>
            </w:r>
            <w:r>
              <w:t>я</w:t>
            </w:r>
            <w:r w:rsidRPr="009E3807">
              <w:t xml:space="preserve"> для погрузки, выгрузки и раздачи кормов.</w:t>
            </w:r>
          </w:p>
        </w:tc>
        <w:tc>
          <w:tcPr>
            <w:tcW w:w="1134" w:type="dxa"/>
            <w:vAlign w:val="center"/>
          </w:tcPr>
          <w:p w:rsidR="00E82A0D" w:rsidRDefault="00E82A0D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E82A0D" w:rsidRDefault="00E82A0D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vAlign w:val="center"/>
          </w:tcPr>
          <w:p w:rsidR="00E82A0D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E82A0D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08FB" w:rsidRPr="00D35F60" w:rsidTr="004E08FB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4E08FB" w:rsidRPr="00D35F60" w:rsidRDefault="004E08FB" w:rsidP="004E08FB">
            <w:pPr>
              <w:rPr>
                <w:b/>
              </w:rPr>
            </w:pPr>
            <w:r w:rsidRPr="00884B32">
              <w:rPr>
                <w:rFonts w:eastAsia="Calibri"/>
                <w:b/>
              </w:rPr>
              <w:t>Тема 2.9</w:t>
            </w:r>
            <w:r w:rsidRPr="00884B32">
              <w:rPr>
                <w:rFonts w:eastAsia="Calibri"/>
              </w:rPr>
              <w:t>.</w:t>
            </w:r>
            <w:r w:rsidRPr="00884B32">
              <w:t>.</w:t>
            </w:r>
            <w:r w:rsidRPr="005C1175">
              <w:t xml:space="preserve"> Машины по обслуживанию животноводческих ферм и комплексов</w:t>
            </w:r>
          </w:p>
        </w:tc>
        <w:tc>
          <w:tcPr>
            <w:tcW w:w="1134" w:type="dxa"/>
            <w:vAlign w:val="center"/>
          </w:tcPr>
          <w:p w:rsidR="004E08FB" w:rsidRPr="00D35F60" w:rsidRDefault="00AA1C8C" w:rsidP="004E08FB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275" w:type="dxa"/>
            <w:vAlign w:val="center"/>
          </w:tcPr>
          <w:p w:rsidR="004E08FB" w:rsidRPr="00D35F60" w:rsidRDefault="00E82A0D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993" w:type="dxa"/>
            <w:vAlign w:val="center"/>
          </w:tcPr>
          <w:p w:rsidR="004E08FB" w:rsidRPr="00D35F60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560" w:type="dxa"/>
            <w:vAlign w:val="center"/>
          </w:tcPr>
          <w:p w:rsidR="004E08FB" w:rsidRPr="00D35F60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34" w:type="dxa"/>
            <w:vAlign w:val="center"/>
          </w:tcPr>
          <w:p w:rsidR="004E08FB" w:rsidRPr="0028485E" w:rsidRDefault="004E08FB" w:rsidP="004E08FB">
            <w:pPr>
              <w:jc w:val="center"/>
            </w:pPr>
            <w:r>
              <w:t>27</w:t>
            </w:r>
          </w:p>
        </w:tc>
        <w:tc>
          <w:tcPr>
            <w:tcW w:w="4394" w:type="dxa"/>
            <w:gridSpan w:val="2"/>
            <w:vAlign w:val="center"/>
          </w:tcPr>
          <w:p w:rsidR="004E08FB" w:rsidRPr="0028485E" w:rsidRDefault="004E08FB" w:rsidP="004E08FB">
            <w:pPr>
              <w:suppressAutoHyphens/>
              <w:snapToGrid w:val="0"/>
              <w:rPr>
                <w:rFonts w:eastAsia="Calibri"/>
                <w:bCs/>
              </w:rPr>
            </w:pPr>
            <w:r w:rsidRPr="005C1175">
              <w:t>Животноводческие фермы.</w:t>
            </w:r>
          </w:p>
        </w:tc>
        <w:tc>
          <w:tcPr>
            <w:tcW w:w="1134" w:type="dxa"/>
            <w:vAlign w:val="center"/>
          </w:tcPr>
          <w:p w:rsidR="004E08FB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Default="00E82A0D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34" w:type="dxa"/>
            <w:vAlign w:val="center"/>
          </w:tcPr>
          <w:p w:rsidR="004E08FB" w:rsidRPr="0028485E" w:rsidRDefault="004E08FB" w:rsidP="004E08FB">
            <w:pPr>
              <w:jc w:val="center"/>
            </w:pPr>
            <w:r>
              <w:t>28</w:t>
            </w:r>
          </w:p>
        </w:tc>
        <w:tc>
          <w:tcPr>
            <w:tcW w:w="4394" w:type="dxa"/>
            <w:gridSpan w:val="2"/>
            <w:vAlign w:val="center"/>
          </w:tcPr>
          <w:p w:rsidR="004E08FB" w:rsidRPr="0028485E" w:rsidRDefault="004E08FB" w:rsidP="004E08FB">
            <w:r>
              <w:rPr>
                <w:rFonts w:eastAsia="Calibri"/>
                <w:b/>
                <w:bCs/>
              </w:rPr>
              <w:t>Практическая работа № 15</w:t>
            </w:r>
          </w:p>
        </w:tc>
        <w:tc>
          <w:tcPr>
            <w:tcW w:w="1134" w:type="dxa"/>
            <w:vAlign w:val="center"/>
          </w:tcPr>
          <w:p w:rsidR="004E08FB" w:rsidRDefault="00AA1C8C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Default="00E82A0D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E82A0D" w:rsidRPr="00253988" w:rsidTr="004E08FB">
        <w:trPr>
          <w:cantSplit/>
          <w:trHeight w:val="209"/>
        </w:trPr>
        <w:tc>
          <w:tcPr>
            <w:tcW w:w="534" w:type="dxa"/>
            <w:vAlign w:val="center"/>
          </w:tcPr>
          <w:p w:rsidR="00E82A0D" w:rsidRDefault="00E82A0D" w:rsidP="004E08FB">
            <w:pPr>
              <w:jc w:val="center"/>
            </w:pPr>
          </w:p>
        </w:tc>
        <w:tc>
          <w:tcPr>
            <w:tcW w:w="4394" w:type="dxa"/>
            <w:gridSpan w:val="2"/>
            <w:vAlign w:val="center"/>
          </w:tcPr>
          <w:p w:rsidR="00E82A0D" w:rsidRDefault="00E82A0D" w:rsidP="00E82A0D">
            <w:pPr>
              <w:rPr>
                <w:color w:val="000000" w:themeColor="text1"/>
              </w:rPr>
            </w:pPr>
            <w:r w:rsidRPr="00722E96">
              <w:rPr>
                <w:color w:val="000000" w:themeColor="text1"/>
              </w:rPr>
              <w:t xml:space="preserve">Изучение </w:t>
            </w:r>
            <w:r>
              <w:t>машин</w:t>
            </w:r>
            <w:r w:rsidRPr="009E3807">
              <w:t xml:space="preserve"> для удаления, транспортировки и обработки навоза.</w:t>
            </w:r>
          </w:p>
          <w:p w:rsidR="00E82A0D" w:rsidRDefault="00E82A0D" w:rsidP="00E82A0D">
            <w:pPr>
              <w:rPr>
                <w:rFonts w:eastAsia="Calibri"/>
                <w:b/>
                <w:bCs/>
              </w:rPr>
            </w:pPr>
            <w:r w:rsidRPr="00D65F74">
              <w:rPr>
                <w:color w:val="000000" w:themeColor="text1"/>
              </w:rPr>
              <w:t xml:space="preserve">Изучение </w:t>
            </w:r>
            <w:r>
              <w:t xml:space="preserve">машин </w:t>
            </w:r>
            <w:r w:rsidRPr="009E3807">
              <w:t>для доения коров</w:t>
            </w:r>
            <w:r>
              <w:t>, зарубежный опыт</w:t>
            </w:r>
            <w:r w:rsidRPr="009E3807">
              <w:t>.</w:t>
            </w:r>
          </w:p>
        </w:tc>
        <w:tc>
          <w:tcPr>
            <w:tcW w:w="1134" w:type="dxa"/>
            <w:vAlign w:val="center"/>
          </w:tcPr>
          <w:p w:rsidR="00E82A0D" w:rsidRDefault="00E82A0D" w:rsidP="004E08FB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E82A0D" w:rsidRDefault="00E82A0D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vAlign w:val="center"/>
          </w:tcPr>
          <w:p w:rsidR="00E82A0D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E82A0D" w:rsidRDefault="00AA1C8C" w:rsidP="004E08F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4E08FB" w:rsidRPr="00253988" w:rsidTr="004E08FB">
        <w:trPr>
          <w:cantSplit/>
          <w:trHeight w:val="209"/>
        </w:trPr>
        <w:tc>
          <w:tcPr>
            <w:tcW w:w="534" w:type="dxa"/>
            <w:vAlign w:val="center"/>
          </w:tcPr>
          <w:p w:rsidR="004E08FB" w:rsidRPr="0028485E" w:rsidRDefault="00E82A0D" w:rsidP="004E08FB">
            <w:pPr>
              <w:jc w:val="center"/>
            </w:pPr>
            <w:r>
              <w:t>29</w:t>
            </w:r>
          </w:p>
        </w:tc>
        <w:tc>
          <w:tcPr>
            <w:tcW w:w="4394" w:type="dxa"/>
            <w:gridSpan w:val="2"/>
            <w:vAlign w:val="center"/>
          </w:tcPr>
          <w:p w:rsidR="004E08FB" w:rsidRPr="0028485E" w:rsidRDefault="004E08FB" w:rsidP="004E08FB">
            <w:r w:rsidRPr="0028485E">
              <w:rPr>
                <w:b/>
              </w:rPr>
              <w:t>Зачет</w:t>
            </w:r>
          </w:p>
        </w:tc>
        <w:tc>
          <w:tcPr>
            <w:tcW w:w="1134" w:type="dxa"/>
            <w:vAlign w:val="center"/>
          </w:tcPr>
          <w:p w:rsidR="004E08FB" w:rsidRPr="00D35F60" w:rsidRDefault="004E08FB" w:rsidP="004E08FB">
            <w:pPr>
              <w:ind w:right="-111"/>
              <w:jc w:val="center"/>
              <w:rPr>
                <w:b/>
                <w:sz w:val="24"/>
                <w:szCs w:val="24"/>
              </w:rPr>
            </w:pPr>
            <w:r w:rsidRPr="00D35F60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4E08FB" w:rsidRPr="00D35F60" w:rsidRDefault="004E08FB" w:rsidP="004E08FB">
            <w:pPr>
              <w:jc w:val="center"/>
              <w:rPr>
                <w:b/>
                <w:sz w:val="24"/>
                <w:szCs w:val="24"/>
              </w:rPr>
            </w:pPr>
            <w:r w:rsidRPr="00D35F60"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4E08FB" w:rsidRPr="00D35F60" w:rsidRDefault="004E08FB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4E08FB" w:rsidRPr="00D35F60" w:rsidRDefault="004E08FB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</w:tr>
      <w:tr w:rsidR="004E08FB" w:rsidRPr="00253988" w:rsidTr="004E08FB">
        <w:trPr>
          <w:cantSplit/>
          <w:trHeight w:val="271"/>
        </w:trPr>
        <w:tc>
          <w:tcPr>
            <w:tcW w:w="4928" w:type="dxa"/>
            <w:gridSpan w:val="3"/>
            <w:shd w:val="clear" w:color="auto" w:fill="B6DDE8" w:themeFill="accent5" w:themeFillTint="66"/>
            <w:vAlign w:val="center"/>
          </w:tcPr>
          <w:p w:rsidR="004E08FB" w:rsidRPr="00D35F60" w:rsidRDefault="004E08FB" w:rsidP="004E08FB">
            <w:pPr>
              <w:jc w:val="right"/>
              <w:rPr>
                <w:b/>
              </w:rPr>
            </w:pPr>
            <w:r w:rsidRPr="00D35F60">
              <w:rPr>
                <w:b/>
              </w:rPr>
              <w:t>ИТОГО:</w:t>
            </w:r>
          </w:p>
        </w:tc>
        <w:tc>
          <w:tcPr>
            <w:tcW w:w="1134" w:type="dxa"/>
            <w:shd w:val="clear" w:color="auto" w:fill="B6DDE8" w:themeFill="accent5" w:themeFillTint="66"/>
            <w:vAlign w:val="center"/>
          </w:tcPr>
          <w:p w:rsidR="004E08FB" w:rsidRPr="00AD34FD" w:rsidRDefault="004E08FB" w:rsidP="00AA1C8C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</w:t>
            </w:r>
            <w:r w:rsidR="00AA1C8C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275" w:type="dxa"/>
            <w:shd w:val="clear" w:color="auto" w:fill="B6DDE8" w:themeFill="accent5" w:themeFillTint="66"/>
            <w:vAlign w:val="center"/>
          </w:tcPr>
          <w:p w:rsidR="004E08FB" w:rsidRPr="00AD34FD" w:rsidRDefault="004E08FB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993" w:type="dxa"/>
            <w:shd w:val="clear" w:color="auto" w:fill="B6DDE8" w:themeFill="accent5" w:themeFillTint="66"/>
            <w:vAlign w:val="center"/>
          </w:tcPr>
          <w:p w:rsidR="004E08FB" w:rsidRPr="00AD34FD" w:rsidRDefault="004E08FB" w:rsidP="00E82A0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</w:t>
            </w:r>
            <w:r w:rsidR="00E82A0D">
              <w:rPr>
                <w:b/>
                <w:sz w:val="24"/>
                <w:szCs w:val="24"/>
              </w:rPr>
              <w:t>8</w:t>
            </w:r>
          </w:p>
        </w:tc>
        <w:tc>
          <w:tcPr>
            <w:tcW w:w="1560" w:type="dxa"/>
            <w:shd w:val="clear" w:color="auto" w:fill="B6DDE8" w:themeFill="accent5" w:themeFillTint="66"/>
            <w:vAlign w:val="center"/>
          </w:tcPr>
          <w:p w:rsidR="004E08FB" w:rsidRPr="00AD34FD" w:rsidRDefault="00AA1C8C" w:rsidP="004E08F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30</w:t>
            </w:r>
          </w:p>
        </w:tc>
      </w:tr>
    </w:tbl>
    <w:p w:rsidR="00D35F60" w:rsidRDefault="00D35F60">
      <w:pPr>
        <w:widowControl/>
        <w:autoSpaceDE/>
        <w:autoSpaceDN/>
        <w:adjustRightInd/>
        <w:spacing w:after="200" w:line="276" w:lineRule="auto"/>
        <w:rPr>
          <w:b/>
        </w:rPr>
      </w:pPr>
    </w:p>
    <w:p w:rsidR="00AA1C8C" w:rsidRDefault="00D35F60">
      <w:pPr>
        <w:widowControl/>
        <w:autoSpaceDE/>
        <w:autoSpaceDN/>
        <w:adjustRightInd/>
        <w:spacing w:after="200" w:line="276" w:lineRule="auto"/>
        <w:rPr>
          <w:b/>
        </w:rPr>
      </w:pPr>
      <w:r>
        <w:rPr>
          <w:b/>
        </w:rPr>
        <w:br w:type="page"/>
      </w:r>
    </w:p>
    <w:p w:rsidR="00AA1C8C" w:rsidRPr="00D35F60" w:rsidRDefault="00AA1C8C" w:rsidP="00AA1C8C">
      <w:pPr>
        <w:pStyle w:val="af6"/>
        <w:numPr>
          <w:ilvl w:val="1"/>
          <w:numId w:val="48"/>
        </w:numPr>
        <w:jc w:val="center"/>
        <w:rPr>
          <w:sz w:val="24"/>
          <w:szCs w:val="24"/>
        </w:rPr>
      </w:pPr>
      <w:r w:rsidRPr="00D35F60">
        <w:rPr>
          <w:b/>
          <w:sz w:val="24"/>
          <w:szCs w:val="24"/>
        </w:rPr>
        <w:lastRenderedPageBreak/>
        <w:t>Тематический (поурочный план)</w:t>
      </w:r>
    </w:p>
    <w:p w:rsidR="00AA1C8C" w:rsidRPr="00CB6445" w:rsidRDefault="00AA1C8C" w:rsidP="00AA1C8C">
      <w:pPr>
        <w:ind w:left="360"/>
        <w:jc w:val="center"/>
        <w:rPr>
          <w:sz w:val="24"/>
          <w:szCs w:val="24"/>
        </w:rPr>
      </w:pPr>
      <w:proofErr w:type="spellStart"/>
      <w:r w:rsidRPr="00CB6445">
        <w:rPr>
          <w:rFonts w:eastAsia="Calibri"/>
          <w:b/>
          <w:bCs/>
          <w:sz w:val="24"/>
          <w:szCs w:val="24"/>
        </w:rPr>
        <w:t>МДК</w:t>
      </w:r>
      <w:r>
        <w:rPr>
          <w:rFonts w:eastAsia="Calibri"/>
          <w:b/>
          <w:bCs/>
          <w:sz w:val="24"/>
          <w:szCs w:val="24"/>
        </w:rPr>
        <w:t>в</w:t>
      </w:r>
      <w:proofErr w:type="spellEnd"/>
      <w:r w:rsidRPr="00CB6445">
        <w:rPr>
          <w:rFonts w:eastAsia="Calibri"/>
          <w:b/>
          <w:bCs/>
          <w:sz w:val="24"/>
          <w:szCs w:val="24"/>
        </w:rPr>
        <w:t xml:space="preserve"> 01.0</w:t>
      </w:r>
      <w:r>
        <w:rPr>
          <w:rFonts w:eastAsia="Calibri"/>
          <w:b/>
          <w:bCs/>
          <w:sz w:val="24"/>
          <w:szCs w:val="24"/>
        </w:rPr>
        <w:t>3</w:t>
      </w:r>
      <w:r w:rsidRPr="00CB6445">
        <w:rPr>
          <w:rFonts w:eastAsia="Calibri"/>
          <w:b/>
          <w:bCs/>
          <w:sz w:val="24"/>
          <w:szCs w:val="24"/>
        </w:rPr>
        <w:t xml:space="preserve">.  </w:t>
      </w:r>
      <w:r>
        <w:rPr>
          <w:b/>
          <w:sz w:val="24"/>
          <w:szCs w:val="24"/>
        </w:rPr>
        <w:t>Тракторы</w:t>
      </w:r>
    </w:p>
    <w:tbl>
      <w:tblPr>
        <w:tblpPr w:leftFromText="180" w:rightFromText="180" w:vertAnchor="text" w:horzAnchor="margin" w:tblpX="-493" w:tblpY="139"/>
        <w:tblW w:w="98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33"/>
        <w:gridCol w:w="4361"/>
        <w:gridCol w:w="1134"/>
        <w:gridCol w:w="1275"/>
        <w:gridCol w:w="993"/>
        <w:gridCol w:w="1560"/>
      </w:tblGrid>
      <w:tr w:rsidR="00AA1C8C" w:rsidRPr="00360777" w:rsidTr="00AA1C8C">
        <w:trPr>
          <w:cantSplit/>
          <w:trHeight w:val="477"/>
        </w:trPr>
        <w:tc>
          <w:tcPr>
            <w:tcW w:w="567" w:type="dxa"/>
            <w:gridSpan w:val="2"/>
            <w:vMerge w:val="restart"/>
            <w:shd w:val="clear" w:color="auto" w:fill="B6DDE8" w:themeFill="accent5" w:themeFillTint="66"/>
            <w:vAlign w:val="center"/>
          </w:tcPr>
          <w:p w:rsidR="00AA1C8C" w:rsidRPr="0028485E" w:rsidRDefault="00AA1C8C" w:rsidP="00AA1C8C">
            <w:pPr>
              <w:ind w:left="-108" w:firstLine="108"/>
              <w:jc w:val="center"/>
              <w:rPr>
                <w:b/>
              </w:rPr>
            </w:pPr>
            <w:r w:rsidRPr="0028485E">
              <w:rPr>
                <w:b/>
              </w:rPr>
              <w:t>№ урока</w:t>
            </w:r>
          </w:p>
          <w:p w:rsidR="00AA1C8C" w:rsidRPr="0028485E" w:rsidRDefault="00AA1C8C" w:rsidP="00AA1C8C">
            <w:pPr>
              <w:jc w:val="center"/>
              <w:rPr>
                <w:b/>
              </w:rPr>
            </w:pPr>
          </w:p>
        </w:tc>
        <w:tc>
          <w:tcPr>
            <w:tcW w:w="4361" w:type="dxa"/>
            <w:vMerge w:val="restart"/>
            <w:shd w:val="clear" w:color="auto" w:fill="B6DDE8" w:themeFill="accent5" w:themeFillTint="66"/>
            <w:vAlign w:val="center"/>
          </w:tcPr>
          <w:p w:rsidR="00AA1C8C" w:rsidRPr="00CA795B" w:rsidRDefault="00AA1C8C" w:rsidP="00AA1C8C">
            <w:pPr>
              <w:jc w:val="center"/>
              <w:rPr>
                <w:sz w:val="16"/>
                <w:szCs w:val="16"/>
              </w:rPr>
            </w:pPr>
          </w:p>
          <w:p w:rsidR="00AA1C8C" w:rsidRPr="00CA795B" w:rsidRDefault="00AA1C8C" w:rsidP="00AA1C8C">
            <w:pPr>
              <w:jc w:val="center"/>
              <w:rPr>
                <w:sz w:val="16"/>
                <w:szCs w:val="16"/>
              </w:rPr>
            </w:pPr>
            <w:r w:rsidRPr="00CA795B">
              <w:rPr>
                <w:sz w:val="16"/>
                <w:szCs w:val="16"/>
              </w:rPr>
              <w:t>Название разделов и тем</w:t>
            </w:r>
          </w:p>
          <w:p w:rsidR="00AA1C8C" w:rsidRPr="00CA795B" w:rsidRDefault="00AA1C8C" w:rsidP="00AA1C8C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  <w:vMerge w:val="restart"/>
            <w:shd w:val="clear" w:color="auto" w:fill="B6DDE8" w:themeFill="accent5" w:themeFillTint="66"/>
            <w:vAlign w:val="center"/>
          </w:tcPr>
          <w:p w:rsidR="00AA1C8C" w:rsidRPr="00CA795B" w:rsidRDefault="00AA1C8C" w:rsidP="00AA1C8C">
            <w:pPr>
              <w:jc w:val="center"/>
              <w:rPr>
                <w:b/>
                <w:sz w:val="16"/>
                <w:szCs w:val="16"/>
              </w:rPr>
            </w:pPr>
            <w:proofErr w:type="spellStart"/>
            <w:r w:rsidRPr="00CA795B">
              <w:rPr>
                <w:b/>
                <w:sz w:val="16"/>
                <w:szCs w:val="16"/>
              </w:rPr>
              <w:t>Макс</w:t>
            </w:r>
            <w:proofErr w:type="gramStart"/>
            <w:r w:rsidRPr="00CA795B">
              <w:rPr>
                <w:b/>
                <w:sz w:val="16"/>
                <w:szCs w:val="16"/>
              </w:rPr>
              <w:t>.у</w:t>
            </w:r>
            <w:proofErr w:type="gramEnd"/>
            <w:r w:rsidRPr="00CA795B">
              <w:rPr>
                <w:b/>
                <w:sz w:val="16"/>
                <w:szCs w:val="16"/>
              </w:rPr>
              <w:t>чебн</w:t>
            </w:r>
            <w:proofErr w:type="spellEnd"/>
            <w:r w:rsidRPr="00CA795B">
              <w:rPr>
                <w:b/>
                <w:sz w:val="16"/>
                <w:szCs w:val="16"/>
              </w:rPr>
              <w:t>.</w:t>
            </w:r>
          </w:p>
          <w:p w:rsidR="00AA1C8C" w:rsidRPr="00CA795B" w:rsidRDefault="00AA1C8C" w:rsidP="00AA1C8C">
            <w:pPr>
              <w:jc w:val="center"/>
              <w:rPr>
                <w:b/>
                <w:sz w:val="16"/>
                <w:szCs w:val="16"/>
              </w:rPr>
            </w:pPr>
            <w:r w:rsidRPr="00CA795B">
              <w:rPr>
                <w:b/>
                <w:sz w:val="16"/>
                <w:szCs w:val="16"/>
              </w:rPr>
              <w:t>нагрузка студ. (час)</w:t>
            </w:r>
          </w:p>
        </w:tc>
        <w:tc>
          <w:tcPr>
            <w:tcW w:w="1275" w:type="dxa"/>
            <w:vMerge w:val="restart"/>
            <w:shd w:val="clear" w:color="auto" w:fill="B6DDE8" w:themeFill="accent5" w:themeFillTint="66"/>
            <w:vAlign w:val="center"/>
          </w:tcPr>
          <w:p w:rsidR="00AA1C8C" w:rsidRPr="00AD34FD" w:rsidRDefault="00AA1C8C" w:rsidP="00AA1C8C">
            <w:pPr>
              <w:jc w:val="center"/>
              <w:rPr>
                <w:b/>
                <w:sz w:val="16"/>
                <w:szCs w:val="16"/>
              </w:rPr>
            </w:pPr>
            <w:r w:rsidRPr="00AD34FD">
              <w:rPr>
                <w:b/>
                <w:sz w:val="16"/>
                <w:szCs w:val="16"/>
              </w:rPr>
              <w:t>Самостоятельная</w:t>
            </w:r>
          </w:p>
          <w:p w:rsidR="00AA1C8C" w:rsidRPr="00AD34FD" w:rsidRDefault="00AA1C8C" w:rsidP="00AA1C8C">
            <w:pPr>
              <w:jc w:val="center"/>
              <w:rPr>
                <w:b/>
                <w:sz w:val="16"/>
                <w:szCs w:val="16"/>
              </w:rPr>
            </w:pPr>
            <w:r w:rsidRPr="00AD34FD">
              <w:rPr>
                <w:b/>
                <w:sz w:val="16"/>
                <w:szCs w:val="16"/>
              </w:rPr>
              <w:t>учебная работа</w:t>
            </w:r>
          </w:p>
          <w:p w:rsidR="00AA1C8C" w:rsidRPr="00AD34FD" w:rsidRDefault="00AA1C8C" w:rsidP="00AA1C8C">
            <w:pPr>
              <w:jc w:val="center"/>
              <w:rPr>
                <w:b/>
                <w:sz w:val="16"/>
                <w:szCs w:val="16"/>
              </w:rPr>
            </w:pPr>
            <w:r w:rsidRPr="00AD34FD">
              <w:rPr>
                <w:b/>
                <w:sz w:val="16"/>
                <w:szCs w:val="16"/>
              </w:rPr>
              <w:t>студентов, час.</w:t>
            </w:r>
          </w:p>
        </w:tc>
        <w:tc>
          <w:tcPr>
            <w:tcW w:w="2553" w:type="dxa"/>
            <w:gridSpan w:val="2"/>
            <w:shd w:val="clear" w:color="auto" w:fill="B6DDE8" w:themeFill="accent5" w:themeFillTint="66"/>
            <w:vAlign w:val="center"/>
          </w:tcPr>
          <w:p w:rsidR="00AA1C8C" w:rsidRPr="00AD34FD" w:rsidRDefault="00AA1C8C" w:rsidP="00AA1C8C">
            <w:pPr>
              <w:jc w:val="center"/>
              <w:rPr>
                <w:b/>
                <w:sz w:val="16"/>
                <w:szCs w:val="16"/>
              </w:rPr>
            </w:pPr>
            <w:r w:rsidRPr="00AD34FD">
              <w:rPr>
                <w:b/>
                <w:sz w:val="16"/>
                <w:szCs w:val="16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AA1C8C" w:rsidRPr="00360777" w:rsidTr="00AA1C8C">
        <w:trPr>
          <w:cantSplit/>
          <w:trHeight w:val="363"/>
        </w:trPr>
        <w:tc>
          <w:tcPr>
            <w:tcW w:w="567" w:type="dxa"/>
            <w:gridSpan w:val="2"/>
            <w:vMerge/>
            <w:shd w:val="clear" w:color="auto" w:fill="B6DDE8" w:themeFill="accent5" w:themeFillTint="66"/>
            <w:vAlign w:val="center"/>
          </w:tcPr>
          <w:p w:rsidR="00AA1C8C" w:rsidRPr="0028485E" w:rsidRDefault="00AA1C8C" w:rsidP="00AA1C8C">
            <w:pPr>
              <w:jc w:val="center"/>
              <w:rPr>
                <w:b/>
              </w:rPr>
            </w:pPr>
          </w:p>
        </w:tc>
        <w:tc>
          <w:tcPr>
            <w:tcW w:w="4361" w:type="dxa"/>
            <w:vMerge/>
            <w:shd w:val="clear" w:color="auto" w:fill="B6DDE8" w:themeFill="accent5" w:themeFillTint="66"/>
            <w:vAlign w:val="center"/>
          </w:tcPr>
          <w:p w:rsidR="00AA1C8C" w:rsidRPr="00CA795B" w:rsidRDefault="00AA1C8C" w:rsidP="00AA1C8C">
            <w:pPr>
              <w:rPr>
                <w:sz w:val="16"/>
                <w:szCs w:val="16"/>
              </w:rPr>
            </w:pPr>
          </w:p>
        </w:tc>
        <w:tc>
          <w:tcPr>
            <w:tcW w:w="1134" w:type="dxa"/>
            <w:vMerge/>
            <w:shd w:val="clear" w:color="auto" w:fill="B6DDE8" w:themeFill="accent5" w:themeFillTint="66"/>
            <w:vAlign w:val="center"/>
          </w:tcPr>
          <w:p w:rsidR="00AA1C8C" w:rsidRPr="00CA795B" w:rsidRDefault="00AA1C8C" w:rsidP="00AA1C8C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1275" w:type="dxa"/>
            <w:vMerge/>
            <w:shd w:val="clear" w:color="auto" w:fill="B6DDE8" w:themeFill="accent5" w:themeFillTint="66"/>
            <w:vAlign w:val="center"/>
          </w:tcPr>
          <w:p w:rsidR="00AA1C8C" w:rsidRPr="00AD34FD" w:rsidRDefault="00AA1C8C" w:rsidP="00AA1C8C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993" w:type="dxa"/>
            <w:shd w:val="clear" w:color="auto" w:fill="B6DDE8" w:themeFill="accent5" w:themeFillTint="66"/>
            <w:vAlign w:val="center"/>
          </w:tcPr>
          <w:p w:rsidR="00AA1C8C" w:rsidRPr="00AD34FD" w:rsidRDefault="00AA1C8C" w:rsidP="00AA1C8C">
            <w:pPr>
              <w:jc w:val="center"/>
              <w:rPr>
                <w:b/>
                <w:sz w:val="16"/>
                <w:szCs w:val="16"/>
              </w:rPr>
            </w:pPr>
            <w:r w:rsidRPr="00AD34FD">
              <w:rPr>
                <w:b/>
                <w:sz w:val="16"/>
                <w:szCs w:val="16"/>
              </w:rPr>
              <w:t>Всего</w:t>
            </w:r>
          </w:p>
        </w:tc>
        <w:tc>
          <w:tcPr>
            <w:tcW w:w="1560" w:type="dxa"/>
            <w:shd w:val="clear" w:color="auto" w:fill="B6DDE8" w:themeFill="accent5" w:themeFillTint="66"/>
            <w:vAlign w:val="center"/>
          </w:tcPr>
          <w:p w:rsidR="00AA1C8C" w:rsidRPr="00AD34FD" w:rsidRDefault="00AA1C8C" w:rsidP="00AA1C8C">
            <w:pPr>
              <w:jc w:val="center"/>
              <w:rPr>
                <w:b/>
                <w:sz w:val="16"/>
                <w:szCs w:val="16"/>
              </w:rPr>
            </w:pPr>
            <w:r w:rsidRPr="00AD34FD">
              <w:rPr>
                <w:b/>
                <w:sz w:val="16"/>
                <w:szCs w:val="16"/>
              </w:rPr>
              <w:t xml:space="preserve">в </w:t>
            </w:r>
            <w:proofErr w:type="spellStart"/>
            <w:r w:rsidRPr="00AD34FD">
              <w:rPr>
                <w:b/>
                <w:sz w:val="16"/>
                <w:szCs w:val="16"/>
              </w:rPr>
              <w:t>т.ч</w:t>
            </w:r>
            <w:proofErr w:type="spellEnd"/>
            <w:r w:rsidRPr="00AD34FD">
              <w:rPr>
                <w:b/>
                <w:sz w:val="16"/>
                <w:szCs w:val="16"/>
              </w:rPr>
              <w:t xml:space="preserve">. </w:t>
            </w:r>
            <w:proofErr w:type="spellStart"/>
            <w:proofErr w:type="gramStart"/>
            <w:r w:rsidRPr="00AD34FD">
              <w:rPr>
                <w:b/>
                <w:sz w:val="16"/>
                <w:szCs w:val="16"/>
              </w:rPr>
              <w:t>лаборатор-ные</w:t>
            </w:r>
            <w:proofErr w:type="spellEnd"/>
            <w:proofErr w:type="gramEnd"/>
            <w:r w:rsidRPr="00AD34FD">
              <w:rPr>
                <w:b/>
                <w:sz w:val="16"/>
                <w:szCs w:val="16"/>
              </w:rPr>
              <w:t xml:space="preserve"> и </w:t>
            </w:r>
            <w:proofErr w:type="spellStart"/>
            <w:r w:rsidRPr="00AD34FD">
              <w:rPr>
                <w:b/>
                <w:sz w:val="16"/>
                <w:szCs w:val="16"/>
              </w:rPr>
              <w:t>практичес</w:t>
            </w:r>
            <w:proofErr w:type="spellEnd"/>
            <w:r w:rsidRPr="00AD34FD">
              <w:rPr>
                <w:b/>
                <w:sz w:val="16"/>
                <w:szCs w:val="16"/>
              </w:rPr>
              <w:t>-кие занятия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AA1C8C" w:rsidRPr="0028485E" w:rsidRDefault="00AA1C8C" w:rsidP="00AA1C8C">
            <w:pPr>
              <w:jc w:val="center"/>
            </w:pPr>
            <w:r w:rsidRPr="0028485E">
              <w:t>1</w:t>
            </w:r>
          </w:p>
        </w:tc>
        <w:tc>
          <w:tcPr>
            <w:tcW w:w="4361" w:type="dxa"/>
            <w:vAlign w:val="center"/>
          </w:tcPr>
          <w:p w:rsidR="00AA1C8C" w:rsidRPr="00CA795B" w:rsidRDefault="00AA1C8C" w:rsidP="00AA1C8C">
            <w:pPr>
              <w:jc w:val="center"/>
              <w:rPr>
                <w:sz w:val="18"/>
                <w:szCs w:val="18"/>
              </w:rPr>
            </w:pPr>
            <w:r w:rsidRPr="00CA795B">
              <w:rPr>
                <w:sz w:val="18"/>
                <w:szCs w:val="18"/>
              </w:rPr>
              <w:t>2</w:t>
            </w:r>
          </w:p>
        </w:tc>
        <w:tc>
          <w:tcPr>
            <w:tcW w:w="1134" w:type="dxa"/>
            <w:vAlign w:val="center"/>
          </w:tcPr>
          <w:p w:rsidR="00AA1C8C" w:rsidRPr="00CA795B" w:rsidRDefault="00AA1C8C" w:rsidP="00AA1C8C">
            <w:pPr>
              <w:ind w:right="-111"/>
              <w:jc w:val="center"/>
              <w:rPr>
                <w:sz w:val="18"/>
                <w:szCs w:val="18"/>
              </w:rPr>
            </w:pPr>
            <w:r w:rsidRPr="00CA795B">
              <w:rPr>
                <w:sz w:val="18"/>
                <w:szCs w:val="18"/>
              </w:rPr>
              <w:t>3</w:t>
            </w:r>
          </w:p>
        </w:tc>
        <w:tc>
          <w:tcPr>
            <w:tcW w:w="1275" w:type="dxa"/>
            <w:vAlign w:val="center"/>
          </w:tcPr>
          <w:p w:rsidR="00AA1C8C" w:rsidRPr="00253988" w:rsidRDefault="00AA1C8C" w:rsidP="00AA1C8C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4</w:t>
            </w:r>
          </w:p>
        </w:tc>
        <w:tc>
          <w:tcPr>
            <w:tcW w:w="993" w:type="dxa"/>
            <w:vAlign w:val="center"/>
          </w:tcPr>
          <w:p w:rsidR="00AA1C8C" w:rsidRPr="00253988" w:rsidRDefault="00AA1C8C" w:rsidP="00AA1C8C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5</w:t>
            </w:r>
          </w:p>
        </w:tc>
        <w:tc>
          <w:tcPr>
            <w:tcW w:w="1560" w:type="dxa"/>
            <w:vAlign w:val="center"/>
          </w:tcPr>
          <w:p w:rsidR="00AA1C8C" w:rsidRPr="00253988" w:rsidRDefault="00AA1C8C" w:rsidP="00AA1C8C">
            <w:pPr>
              <w:jc w:val="center"/>
              <w:rPr>
                <w:sz w:val="18"/>
                <w:szCs w:val="18"/>
              </w:rPr>
            </w:pPr>
            <w:r w:rsidRPr="00253988">
              <w:rPr>
                <w:sz w:val="18"/>
                <w:szCs w:val="18"/>
              </w:rPr>
              <w:t>6</w:t>
            </w:r>
          </w:p>
        </w:tc>
      </w:tr>
      <w:tr w:rsidR="00AA1C8C" w:rsidRPr="0028485E" w:rsidTr="00CA795B">
        <w:trPr>
          <w:cantSplit/>
          <w:trHeight w:val="288"/>
        </w:trPr>
        <w:tc>
          <w:tcPr>
            <w:tcW w:w="4928" w:type="dxa"/>
            <w:gridSpan w:val="3"/>
            <w:vAlign w:val="center"/>
          </w:tcPr>
          <w:p w:rsidR="00AA1C8C" w:rsidRPr="00CA795B" w:rsidRDefault="00AA1C8C" w:rsidP="00AA1C8C">
            <w:pPr>
              <w:rPr>
                <w:b/>
                <w:bCs/>
              </w:rPr>
            </w:pPr>
            <w:r w:rsidRPr="00CA795B">
              <w:rPr>
                <w:b/>
                <w:bCs/>
              </w:rPr>
              <w:t xml:space="preserve">Тема </w:t>
            </w:r>
            <w:r w:rsidR="00F84AA5">
              <w:rPr>
                <w:b/>
                <w:bCs/>
              </w:rPr>
              <w:t>3.</w:t>
            </w:r>
            <w:r w:rsidRPr="00CA795B">
              <w:rPr>
                <w:b/>
                <w:bCs/>
              </w:rPr>
              <w:t>1. Классификация и устройство тракторов.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16</w:t>
            </w:r>
          </w:p>
        </w:tc>
        <w:tc>
          <w:tcPr>
            <w:tcW w:w="1275" w:type="dxa"/>
            <w:vAlign w:val="center"/>
          </w:tcPr>
          <w:p w:rsidR="00AA1C8C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993" w:type="dxa"/>
            <w:vAlign w:val="center"/>
          </w:tcPr>
          <w:p w:rsidR="00AA1C8C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560" w:type="dxa"/>
            <w:vAlign w:val="center"/>
          </w:tcPr>
          <w:p w:rsidR="00AA1C8C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AA1C8C" w:rsidRPr="00253988" w:rsidTr="00CA795B">
        <w:trPr>
          <w:cantSplit/>
          <w:trHeight w:val="278"/>
        </w:trPr>
        <w:tc>
          <w:tcPr>
            <w:tcW w:w="567" w:type="dxa"/>
            <w:gridSpan w:val="2"/>
            <w:vAlign w:val="center"/>
          </w:tcPr>
          <w:p w:rsidR="00AA1C8C" w:rsidRPr="0028485E" w:rsidRDefault="00CA795B" w:rsidP="00AA1C8C">
            <w:pPr>
              <w:jc w:val="center"/>
            </w:pPr>
            <w:r>
              <w:t>1</w:t>
            </w:r>
          </w:p>
        </w:tc>
        <w:tc>
          <w:tcPr>
            <w:tcW w:w="4361" w:type="dxa"/>
          </w:tcPr>
          <w:p w:rsidR="00AA1C8C" w:rsidRPr="00CA795B" w:rsidRDefault="00AA1C8C" w:rsidP="00CA795B">
            <w:pPr>
              <w:jc w:val="both"/>
              <w:rPr>
                <w:bCs/>
              </w:rPr>
            </w:pPr>
            <w:r w:rsidRPr="00CA795B">
              <w:rPr>
                <w:bCs/>
              </w:rPr>
              <w:t>Классификация и обще</w:t>
            </w:r>
            <w:r w:rsidR="00CA795B">
              <w:rPr>
                <w:bCs/>
              </w:rPr>
              <w:t>е устройство тракторов.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Pr="00253988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AA1C8C" w:rsidRPr="00253988" w:rsidTr="00AA1C8C">
        <w:trPr>
          <w:cantSplit/>
          <w:trHeight w:val="199"/>
        </w:trPr>
        <w:tc>
          <w:tcPr>
            <w:tcW w:w="567" w:type="dxa"/>
            <w:gridSpan w:val="2"/>
            <w:vAlign w:val="center"/>
          </w:tcPr>
          <w:p w:rsidR="00AA1C8C" w:rsidRPr="0028485E" w:rsidRDefault="00CA795B" w:rsidP="00AA1C8C">
            <w:pPr>
              <w:jc w:val="center"/>
            </w:pPr>
            <w:r>
              <w:t>2</w:t>
            </w:r>
          </w:p>
        </w:tc>
        <w:tc>
          <w:tcPr>
            <w:tcW w:w="4361" w:type="dxa"/>
          </w:tcPr>
          <w:p w:rsidR="00AA1C8C" w:rsidRPr="00CA795B" w:rsidRDefault="00AA1C8C" w:rsidP="00AA1C8C">
            <w:pPr>
              <w:rPr>
                <w:bCs/>
                <w:spacing w:val="-2"/>
              </w:rPr>
            </w:pPr>
            <w:r w:rsidRPr="00CA795B">
              <w:rPr>
                <w:rFonts w:eastAsia="Calibri"/>
                <w:bCs/>
              </w:rPr>
              <w:t>Практическая работа № 1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Pr="00253988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AA1C8C" w:rsidRPr="0028485E" w:rsidRDefault="00CA795B" w:rsidP="00AA1C8C">
            <w:pPr>
              <w:jc w:val="center"/>
            </w:pPr>
            <w:r>
              <w:t>3</w:t>
            </w:r>
          </w:p>
        </w:tc>
        <w:tc>
          <w:tcPr>
            <w:tcW w:w="4361" w:type="dxa"/>
            <w:vAlign w:val="center"/>
          </w:tcPr>
          <w:p w:rsidR="00AA1C8C" w:rsidRPr="00CA795B" w:rsidRDefault="00AA1C8C" w:rsidP="00AA1C8C">
            <w:pPr>
              <w:tabs>
                <w:tab w:val="left" w:pos="750"/>
              </w:tabs>
              <w:suppressAutoHyphens/>
              <w:snapToGrid w:val="0"/>
              <w:rPr>
                <w:rFonts w:eastAsia="Calibri"/>
                <w:bCs/>
              </w:rPr>
            </w:pPr>
            <w:r w:rsidRPr="00CA795B">
              <w:rPr>
                <w:rFonts w:eastAsia="Calibri"/>
                <w:bCs/>
              </w:rPr>
              <w:t>Практическая работа №2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Pr="00253988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AA1C8C" w:rsidRPr="0028485E" w:rsidRDefault="00AA1C8C" w:rsidP="00AA1C8C">
            <w:pPr>
              <w:jc w:val="center"/>
            </w:pPr>
          </w:p>
        </w:tc>
        <w:tc>
          <w:tcPr>
            <w:tcW w:w="4361" w:type="dxa"/>
            <w:vAlign w:val="center"/>
          </w:tcPr>
          <w:p w:rsidR="00AA1C8C" w:rsidRPr="00CA795B" w:rsidRDefault="006102C9" w:rsidP="00CA795B">
            <w:pPr>
              <w:jc w:val="both"/>
              <w:rPr>
                <w:spacing w:val="-8"/>
              </w:rPr>
            </w:pPr>
            <w:r w:rsidRPr="00CA795B">
              <w:rPr>
                <w:spacing w:val="-8"/>
              </w:rPr>
              <w:t>Двигатели тракторов. Система питания двигателей.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 w:rsidRPr="00CA795B">
              <w:rPr>
                <w:sz w:val="24"/>
                <w:szCs w:val="24"/>
              </w:rPr>
              <w:t>10</w:t>
            </w:r>
          </w:p>
        </w:tc>
        <w:tc>
          <w:tcPr>
            <w:tcW w:w="1275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993" w:type="dxa"/>
            <w:vAlign w:val="center"/>
          </w:tcPr>
          <w:p w:rsidR="00AA1C8C" w:rsidRPr="00253988" w:rsidRDefault="006102C9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AA1C8C" w:rsidRPr="00253988" w:rsidRDefault="006102C9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AA1C8C" w:rsidRPr="0028485E" w:rsidTr="00AA1C8C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AA1C8C" w:rsidRPr="00CA795B" w:rsidRDefault="00AA1C8C" w:rsidP="00AA1C8C">
            <w:pPr>
              <w:rPr>
                <w:b/>
              </w:rPr>
            </w:pPr>
            <w:r w:rsidRPr="00CA795B">
              <w:rPr>
                <w:b/>
                <w:bCs/>
              </w:rPr>
              <w:t xml:space="preserve">Тема </w:t>
            </w:r>
            <w:r w:rsidR="00F84AA5">
              <w:rPr>
                <w:b/>
                <w:bCs/>
              </w:rPr>
              <w:t>3.</w:t>
            </w:r>
            <w:r w:rsidRPr="00CA795B">
              <w:rPr>
                <w:b/>
                <w:bCs/>
              </w:rPr>
              <w:t>2. Системы управления и порядок пуска двигателей тракторов и комбайнов.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275" w:type="dxa"/>
            <w:vAlign w:val="center"/>
          </w:tcPr>
          <w:p w:rsidR="00AA1C8C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560" w:type="dxa"/>
            <w:vAlign w:val="center"/>
          </w:tcPr>
          <w:p w:rsidR="00AA1C8C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AA1C8C" w:rsidRPr="0028485E" w:rsidRDefault="00CA795B" w:rsidP="00AA1C8C">
            <w:pPr>
              <w:jc w:val="center"/>
            </w:pPr>
            <w:r>
              <w:t>4</w:t>
            </w:r>
          </w:p>
        </w:tc>
        <w:tc>
          <w:tcPr>
            <w:tcW w:w="4361" w:type="dxa"/>
            <w:vAlign w:val="center"/>
          </w:tcPr>
          <w:p w:rsidR="00AA1C8C" w:rsidRPr="00CA795B" w:rsidRDefault="00AA1C8C" w:rsidP="00CA795B">
            <w:pPr>
              <w:jc w:val="both"/>
              <w:rPr>
                <w:bCs/>
              </w:rPr>
            </w:pPr>
            <w:r w:rsidRPr="00CA795B">
              <w:rPr>
                <w:bCs/>
              </w:rPr>
              <w:t>Системы управления и порядок пуска дв</w:t>
            </w:r>
            <w:r w:rsidR="00CA795B">
              <w:rPr>
                <w:bCs/>
              </w:rPr>
              <w:t>игателей тракторов и комбайнов.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Pr="00253988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AA1C8C" w:rsidRPr="0028485E" w:rsidRDefault="00CA795B" w:rsidP="00AA1C8C">
            <w:pPr>
              <w:jc w:val="center"/>
            </w:pPr>
            <w:r>
              <w:t>5</w:t>
            </w:r>
          </w:p>
        </w:tc>
        <w:tc>
          <w:tcPr>
            <w:tcW w:w="4361" w:type="dxa"/>
            <w:vAlign w:val="center"/>
          </w:tcPr>
          <w:p w:rsidR="00AA1C8C" w:rsidRPr="00CA795B" w:rsidRDefault="00AA1C8C" w:rsidP="00AA1C8C">
            <w:pPr>
              <w:suppressAutoHyphens/>
              <w:snapToGrid w:val="0"/>
            </w:pPr>
            <w:r w:rsidRPr="00CA795B">
              <w:rPr>
                <w:rFonts w:eastAsia="Calibri"/>
                <w:bCs/>
              </w:rPr>
              <w:t>Практическая работа №3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Pr="00253988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AA1C8C" w:rsidRPr="00CA795B" w:rsidRDefault="00AA1C8C" w:rsidP="00CA795B">
            <w:pPr>
              <w:rPr>
                <w:b/>
                <w:bCs/>
              </w:rPr>
            </w:pPr>
            <w:r w:rsidRPr="00CA795B">
              <w:rPr>
                <w:b/>
                <w:bCs/>
              </w:rPr>
              <w:t xml:space="preserve">Тема </w:t>
            </w:r>
            <w:r w:rsidR="00F84AA5">
              <w:rPr>
                <w:b/>
                <w:bCs/>
              </w:rPr>
              <w:t>3.</w:t>
            </w:r>
            <w:r w:rsidRPr="00CA795B">
              <w:rPr>
                <w:b/>
                <w:bCs/>
              </w:rPr>
              <w:t>3. Принцип работы и общее устройство двигателя внутреннего сгорания.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275" w:type="dxa"/>
            <w:vAlign w:val="center"/>
          </w:tcPr>
          <w:p w:rsidR="00AA1C8C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560" w:type="dxa"/>
            <w:vAlign w:val="center"/>
          </w:tcPr>
          <w:p w:rsidR="00AA1C8C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AA1C8C" w:rsidRPr="0028485E" w:rsidRDefault="00CA795B" w:rsidP="00AA1C8C">
            <w:pPr>
              <w:jc w:val="center"/>
            </w:pPr>
            <w:r>
              <w:t>6</w:t>
            </w:r>
          </w:p>
        </w:tc>
        <w:tc>
          <w:tcPr>
            <w:tcW w:w="4361" w:type="dxa"/>
            <w:vAlign w:val="center"/>
          </w:tcPr>
          <w:p w:rsidR="00AA1C8C" w:rsidRPr="00CA795B" w:rsidRDefault="00AA1C8C" w:rsidP="00CA795B">
            <w:pPr>
              <w:jc w:val="both"/>
              <w:rPr>
                <w:bCs/>
              </w:rPr>
            </w:pPr>
            <w:r w:rsidRPr="00CA795B">
              <w:rPr>
                <w:bCs/>
              </w:rPr>
              <w:t xml:space="preserve">Принцип работы и общее устройство </w:t>
            </w:r>
            <w:r w:rsidR="00CA795B">
              <w:rPr>
                <w:bCs/>
              </w:rPr>
              <w:t>двигателя внутреннего сгорания.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Pr="00253988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AA1C8C" w:rsidRPr="0028485E" w:rsidRDefault="00CA795B" w:rsidP="00AA1C8C">
            <w:pPr>
              <w:jc w:val="center"/>
            </w:pPr>
            <w:r>
              <w:t>7</w:t>
            </w:r>
          </w:p>
        </w:tc>
        <w:tc>
          <w:tcPr>
            <w:tcW w:w="4361" w:type="dxa"/>
            <w:vAlign w:val="center"/>
          </w:tcPr>
          <w:p w:rsidR="00AA1C8C" w:rsidRPr="00CA795B" w:rsidRDefault="00AA1C8C" w:rsidP="00AA1C8C">
            <w:pPr>
              <w:rPr>
                <w:sz w:val="24"/>
                <w:szCs w:val="24"/>
              </w:rPr>
            </w:pPr>
            <w:r w:rsidRPr="00CA795B">
              <w:rPr>
                <w:rFonts w:eastAsia="Calibri"/>
                <w:bCs/>
              </w:rPr>
              <w:t>Практическая работа №4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Pr="00253988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AA1C8C" w:rsidRPr="0028485E" w:rsidTr="00AA1C8C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AA1C8C" w:rsidRPr="00CA795B" w:rsidRDefault="00AA1C8C" w:rsidP="00AA1C8C">
            <w:pPr>
              <w:rPr>
                <w:b/>
                <w:spacing w:val="-8"/>
              </w:rPr>
            </w:pPr>
            <w:r w:rsidRPr="00CA795B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bCs/>
              </w:rPr>
              <w:t>3.</w:t>
            </w:r>
            <w:r w:rsidRPr="00CA795B">
              <w:rPr>
                <w:b/>
                <w:spacing w:val="-8"/>
              </w:rPr>
              <w:t>4.  Кривошипно-шатунный механизм.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275" w:type="dxa"/>
            <w:vAlign w:val="center"/>
          </w:tcPr>
          <w:p w:rsidR="00AA1C8C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560" w:type="dxa"/>
            <w:vAlign w:val="center"/>
          </w:tcPr>
          <w:p w:rsidR="00AA1C8C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AA1C8C" w:rsidRPr="0028485E" w:rsidRDefault="00CA795B" w:rsidP="00AA1C8C">
            <w:pPr>
              <w:jc w:val="center"/>
            </w:pPr>
            <w:r>
              <w:t>8</w:t>
            </w:r>
          </w:p>
        </w:tc>
        <w:tc>
          <w:tcPr>
            <w:tcW w:w="4361" w:type="dxa"/>
            <w:vAlign w:val="center"/>
          </w:tcPr>
          <w:p w:rsidR="00AA1C8C" w:rsidRPr="00CA795B" w:rsidRDefault="00CA795B" w:rsidP="00CA795B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>Кривошипно-шатунный механизм.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Pr="00253988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AA1C8C" w:rsidRPr="0028485E" w:rsidRDefault="00CA795B" w:rsidP="00AA1C8C">
            <w:pPr>
              <w:jc w:val="center"/>
            </w:pPr>
            <w:r>
              <w:t>9</w:t>
            </w:r>
          </w:p>
        </w:tc>
        <w:tc>
          <w:tcPr>
            <w:tcW w:w="4361" w:type="dxa"/>
            <w:vAlign w:val="center"/>
          </w:tcPr>
          <w:p w:rsidR="00AA1C8C" w:rsidRPr="00CA795B" w:rsidRDefault="006102C9" w:rsidP="00AA1C8C">
            <w:pPr>
              <w:suppressAutoHyphens/>
              <w:snapToGrid w:val="0"/>
              <w:ind w:left="24"/>
            </w:pPr>
            <w:r w:rsidRPr="00CA795B">
              <w:rPr>
                <w:rFonts w:eastAsia="Calibri"/>
                <w:bCs/>
              </w:rPr>
              <w:t>Практическая работа №5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Pr="00253988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AA1C8C" w:rsidRPr="00CA795B" w:rsidRDefault="00AA1C8C" w:rsidP="00AA1C8C">
            <w:pPr>
              <w:suppressAutoHyphens/>
              <w:snapToGrid w:val="0"/>
              <w:ind w:left="24"/>
              <w:rPr>
                <w:b/>
              </w:rPr>
            </w:pPr>
            <w:r w:rsidRPr="00CA795B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bCs/>
              </w:rPr>
              <w:t>3.</w:t>
            </w:r>
            <w:r w:rsidRPr="00CA795B">
              <w:rPr>
                <w:b/>
                <w:spacing w:val="-8"/>
              </w:rPr>
              <w:t>5. Распределительный и декомпрессионный механизмы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275" w:type="dxa"/>
            <w:vAlign w:val="center"/>
          </w:tcPr>
          <w:p w:rsidR="00AA1C8C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560" w:type="dxa"/>
            <w:vAlign w:val="center"/>
          </w:tcPr>
          <w:p w:rsidR="00AA1C8C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AA1C8C" w:rsidRPr="0028485E" w:rsidRDefault="00CA795B" w:rsidP="00AA1C8C">
            <w:pPr>
              <w:jc w:val="center"/>
            </w:pPr>
            <w:r>
              <w:t>10</w:t>
            </w:r>
          </w:p>
        </w:tc>
        <w:tc>
          <w:tcPr>
            <w:tcW w:w="4361" w:type="dxa"/>
          </w:tcPr>
          <w:p w:rsidR="00AA1C8C" w:rsidRPr="00CA795B" w:rsidRDefault="00AA1C8C" w:rsidP="00CA795B">
            <w:pPr>
              <w:jc w:val="both"/>
              <w:rPr>
                <w:spacing w:val="-8"/>
              </w:rPr>
            </w:pPr>
            <w:r w:rsidRPr="00CA795B">
              <w:rPr>
                <w:spacing w:val="-8"/>
              </w:rPr>
              <w:t>Распределительны</w:t>
            </w:r>
            <w:r w:rsidR="00CA795B">
              <w:rPr>
                <w:spacing w:val="-8"/>
              </w:rPr>
              <w:t>й и декомпрессионный механизмы.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Pr="00253988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AA1C8C" w:rsidRPr="0028485E" w:rsidRDefault="00CA795B" w:rsidP="00AA1C8C">
            <w:pPr>
              <w:jc w:val="center"/>
            </w:pPr>
            <w:r>
              <w:t>11</w:t>
            </w:r>
          </w:p>
        </w:tc>
        <w:tc>
          <w:tcPr>
            <w:tcW w:w="4361" w:type="dxa"/>
          </w:tcPr>
          <w:p w:rsidR="00AA1C8C" w:rsidRPr="00CA795B" w:rsidRDefault="00AA1C8C" w:rsidP="00AA1C8C">
            <w:r w:rsidRPr="00CA795B">
              <w:rPr>
                <w:rFonts w:eastAsia="Calibri"/>
                <w:bCs/>
              </w:rPr>
              <w:t>Практическая работа №6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Pr="00253988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AA1C8C" w:rsidRPr="0028485E" w:rsidRDefault="00CA795B" w:rsidP="00AA1C8C">
            <w:pPr>
              <w:jc w:val="center"/>
            </w:pPr>
            <w:r>
              <w:t>12</w:t>
            </w:r>
          </w:p>
        </w:tc>
        <w:tc>
          <w:tcPr>
            <w:tcW w:w="4361" w:type="dxa"/>
          </w:tcPr>
          <w:p w:rsidR="00AA1C8C" w:rsidRPr="00CA795B" w:rsidRDefault="00AA1C8C" w:rsidP="00AA1C8C">
            <w:r w:rsidRPr="00CA795B">
              <w:rPr>
                <w:rFonts w:eastAsia="Calibri"/>
                <w:bCs/>
              </w:rPr>
              <w:t>Практическая работа №7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Pr="00253988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Pr="00253988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AA1C8C" w:rsidRPr="0028485E" w:rsidTr="00AA1C8C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AA1C8C" w:rsidRPr="00CA795B" w:rsidRDefault="00AA1C8C" w:rsidP="00AA1C8C">
            <w:pPr>
              <w:rPr>
                <w:b/>
                <w:spacing w:val="-8"/>
              </w:rPr>
            </w:pPr>
            <w:r w:rsidRPr="00CA795B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bCs/>
              </w:rPr>
              <w:t>3.</w:t>
            </w:r>
            <w:r w:rsidRPr="00CA795B">
              <w:rPr>
                <w:b/>
                <w:spacing w:val="-8"/>
              </w:rPr>
              <w:t>6. Система охлаждения двигателей.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275" w:type="dxa"/>
            <w:vAlign w:val="center"/>
          </w:tcPr>
          <w:p w:rsidR="00AA1C8C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560" w:type="dxa"/>
            <w:vAlign w:val="center"/>
          </w:tcPr>
          <w:p w:rsidR="00AA1C8C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AA1C8C" w:rsidRPr="0028485E" w:rsidRDefault="00CA795B" w:rsidP="00AA1C8C">
            <w:pPr>
              <w:jc w:val="center"/>
            </w:pPr>
            <w:r>
              <w:t>13</w:t>
            </w:r>
          </w:p>
        </w:tc>
        <w:tc>
          <w:tcPr>
            <w:tcW w:w="4361" w:type="dxa"/>
            <w:vAlign w:val="center"/>
          </w:tcPr>
          <w:p w:rsidR="00AA1C8C" w:rsidRPr="00CA795B" w:rsidRDefault="006102C9" w:rsidP="00CA795B">
            <w:pPr>
              <w:jc w:val="both"/>
              <w:rPr>
                <w:spacing w:val="-8"/>
              </w:rPr>
            </w:pPr>
            <w:r w:rsidRPr="00CA795B">
              <w:rPr>
                <w:spacing w:val="-8"/>
              </w:rPr>
              <w:t>Система охлаждения двигате</w:t>
            </w:r>
            <w:r w:rsidR="00CA795B">
              <w:rPr>
                <w:spacing w:val="-8"/>
              </w:rPr>
              <w:t>лей.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AA1C8C" w:rsidRPr="0028485E" w:rsidRDefault="00CA795B" w:rsidP="00AA1C8C">
            <w:pPr>
              <w:jc w:val="center"/>
            </w:pPr>
            <w:r>
              <w:t>14</w:t>
            </w:r>
          </w:p>
        </w:tc>
        <w:tc>
          <w:tcPr>
            <w:tcW w:w="4361" w:type="dxa"/>
            <w:vAlign w:val="center"/>
          </w:tcPr>
          <w:p w:rsidR="00AA1C8C" w:rsidRPr="00CA795B" w:rsidRDefault="006102C9" w:rsidP="00AA1C8C">
            <w:pPr>
              <w:rPr>
                <w:sz w:val="24"/>
                <w:szCs w:val="24"/>
              </w:rPr>
            </w:pPr>
            <w:r w:rsidRPr="00CA795B">
              <w:rPr>
                <w:rFonts w:eastAsia="Calibri"/>
                <w:bCs/>
              </w:rPr>
              <w:t>Практическая работа №8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AA1C8C" w:rsidRPr="00CA795B" w:rsidRDefault="006102C9" w:rsidP="00CA795B">
            <w:pPr>
              <w:rPr>
                <w:b/>
                <w:spacing w:val="-8"/>
              </w:rPr>
            </w:pPr>
            <w:r w:rsidRPr="00CA795B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bCs/>
              </w:rPr>
              <w:t>3.</w:t>
            </w:r>
            <w:r w:rsidRPr="00CA795B">
              <w:rPr>
                <w:b/>
                <w:spacing w:val="-8"/>
              </w:rPr>
              <w:t xml:space="preserve">7.  </w:t>
            </w:r>
            <w:r w:rsidR="00CA795B" w:rsidRPr="00CA795B">
              <w:rPr>
                <w:b/>
                <w:spacing w:val="-8"/>
              </w:rPr>
              <w:t>Смазочная система двигателей.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275" w:type="dxa"/>
            <w:vAlign w:val="center"/>
          </w:tcPr>
          <w:p w:rsidR="00AA1C8C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560" w:type="dxa"/>
            <w:vAlign w:val="center"/>
          </w:tcPr>
          <w:p w:rsidR="00AA1C8C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AA1C8C" w:rsidRPr="0028485E" w:rsidRDefault="00CA795B" w:rsidP="00AA1C8C">
            <w:pPr>
              <w:jc w:val="center"/>
            </w:pPr>
            <w:r>
              <w:t>15</w:t>
            </w:r>
          </w:p>
        </w:tc>
        <w:tc>
          <w:tcPr>
            <w:tcW w:w="4361" w:type="dxa"/>
          </w:tcPr>
          <w:p w:rsidR="00AA1C8C" w:rsidRPr="00CA795B" w:rsidRDefault="00CA795B" w:rsidP="00CA795B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>Смазочная система двигателей.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AA1C8C" w:rsidRPr="0028485E" w:rsidRDefault="00CA795B" w:rsidP="00AA1C8C">
            <w:pPr>
              <w:jc w:val="center"/>
            </w:pPr>
            <w:r>
              <w:t>16</w:t>
            </w:r>
          </w:p>
        </w:tc>
        <w:tc>
          <w:tcPr>
            <w:tcW w:w="4361" w:type="dxa"/>
          </w:tcPr>
          <w:p w:rsidR="00AA1C8C" w:rsidRPr="00CA795B" w:rsidRDefault="006102C9" w:rsidP="00AA1C8C">
            <w:r w:rsidRPr="00CA795B">
              <w:rPr>
                <w:rFonts w:eastAsia="Calibri"/>
                <w:bCs/>
              </w:rPr>
              <w:t>Практическая работа №9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AA1C8C" w:rsidRPr="0028485E" w:rsidRDefault="00CA795B" w:rsidP="00AA1C8C">
            <w:pPr>
              <w:jc w:val="center"/>
            </w:pPr>
            <w:r>
              <w:t>17</w:t>
            </w:r>
          </w:p>
        </w:tc>
        <w:tc>
          <w:tcPr>
            <w:tcW w:w="4361" w:type="dxa"/>
            <w:vAlign w:val="center"/>
          </w:tcPr>
          <w:p w:rsidR="00AA1C8C" w:rsidRPr="00CA795B" w:rsidRDefault="006102C9" w:rsidP="00AA1C8C">
            <w:pPr>
              <w:rPr>
                <w:sz w:val="24"/>
                <w:szCs w:val="24"/>
              </w:rPr>
            </w:pPr>
            <w:r w:rsidRPr="00CA795B">
              <w:rPr>
                <w:rFonts w:eastAsia="Calibri"/>
                <w:bCs/>
              </w:rPr>
              <w:t>Практическая работа №10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AA1C8C" w:rsidRPr="00CA795B" w:rsidRDefault="006102C9" w:rsidP="00AA1C8C">
            <w:pPr>
              <w:rPr>
                <w:b/>
                <w:spacing w:val="-8"/>
              </w:rPr>
            </w:pPr>
            <w:r w:rsidRPr="00CA795B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bCs/>
              </w:rPr>
              <w:t>3.</w:t>
            </w:r>
            <w:r w:rsidRPr="00CA795B">
              <w:rPr>
                <w:b/>
                <w:spacing w:val="-8"/>
              </w:rPr>
              <w:t>8. Система питания двигателей.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275" w:type="dxa"/>
            <w:vAlign w:val="center"/>
          </w:tcPr>
          <w:p w:rsidR="00AA1C8C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560" w:type="dxa"/>
            <w:vAlign w:val="center"/>
          </w:tcPr>
          <w:p w:rsidR="00AA1C8C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AA1C8C" w:rsidRPr="0028485E" w:rsidRDefault="00CA795B" w:rsidP="00AA1C8C">
            <w:pPr>
              <w:jc w:val="center"/>
            </w:pPr>
            <w:r>
              <w:t>18</w:t>
            </w:r>
          </w:p>
        </w:tc>
        <w:tc>
          <w:tcPr>
            <w:tcW w:w="4361" w:type="dxa"/>
          </w:tcPr>
          <w:p w:rsidR="00AA1C8C" w:rsidRPr="00CA795B" w:rsidRDefault="00CA795B" w:rsidP="00CA795B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>Система питания двигателей.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AA1C8C" w:rsidRPr="0028485E" w:rsidRDefault="00CA795B" w:rsidP="00AA1C8C">
            <w:pPr>
              <w:jc w:val="center"/>
            </w:pPr>
            <w:r>
              <w:t>19</w:t>
            </w:r>
          </w:p>
        </w:tc>
        <w:tc>
          <w:tcPr>
            <w:tcW w:w="4361" w:type="dxa"/>
          </w:tcPr>
          <w:p w:rsidR="00AA1C8C" w:rsidRPr="00CA795B" w:rsidRDefault="006102C9" w:rsidP="00AA1C8C">
            <w:r w:rsidRPr="00CA795B">
              <w:rPr>
                <w:rFonts w:eastAsia="Calibri"/>
                <w:bCs/>
              </w:rPr>
              <w:t>Практическая работа №11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67" w:type="dxa"/>
            <w:gridSpan w:val="2"/>
            <w:vAlign w:val="center"/>
          </w:tcPr>
          <w:p w:rsidR="00AA1C8C" w:rsidRPr="0028485E" w:rsidRDefault="00CA795B" w:rsidP="00AA1C8C">
            <w:pPr>
              <w:jc w:val="center"/>
            </w:pPr>
            <w:r>
              <w:t>20</w:t>
            </w:r>
          </w:p>
        </w:tc>
        <w:tc>
          <w:tcPr>
            <w:tcW w:w="4361" w:type="dxa"/>
            <w:vAlign w:val="center"/>
          </w:tcPr>
          <w:p w:rsidR="00AA1C8C" w:rsidRPr="00CA795B" w:rsidRDefault="006102C9" w:rsidP="00AA1C8C">
            <w:r w:rsidRPr="00CA795B">
              <w:rPr>
                <w:rFonts w:eastAsia="Calibri"/>
                <w:bCs/>
              </w:rPr>
              <w:t>Практическая работа №12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AA1C8C" w:rsidRPr="00D35F60" w:rsidTr="00AA1C8C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AA1C8C" w:rsidRPr="00CA795B" w:rsidRDefault="006102C9" w:rsidP="00AA1C8C">
            <w:pPr>
              <w:rPr>
                <w:b/>
                <w:spacing w:val="-8"/>
              </w:rPr>
            </w:pPr>
            <w:r w:rsidRPr="00CA795B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bCs/>
              </w:rPr>
              <w:t>3.</w:t>
            </w:r>
            <w:r w:rsidRPr="00CA795B">
              <w:rPr>
                <w:b/>
                <w:spacing w:val="-8"/>
              </w:rPr>
              <w:t>9.  Особенности устройства двигателей.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275" w:type="dxa"/>
            <w:vAlign w:val="center"/>
          </w:tcPr>
          <w:p w:rsidR="00AA1C8C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560" w:type="dxa"/>
            <w:vAlign w:val="center"/>
          </w:tcPr>
          <w:p w:rsidR="00AA1C8C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AA1C8C" w:rsidRPr="0028485E" w:rsidRDefault="00CA795B" w:rsidP="00AA1C8C">
            <w:pPr>
              <w:jc w:val="center"/>
            </w:pPr>
            <w:r>
              <w:t>21</w:t>
            </w:r>
          </w:p>
        </w:tc>
        <w:tc>
          <w:tcPr>
            <w:tcW w:w="4394" w:type="dxa"/>
            <w:gridSpan w:val="2"/>
            <w:vAlign w:val="center"/>
          </w:tcPr>
          <w:p w:rsidR="00AA1C8C" w:rsidRPr="00CA795B" w:rsidRDefault="006102C9" w:rsidP="00CA795B">
            <w:pPr>
              <w:jc w:val="both"/>
              <w:rPr>
                <w:spacing w:val="-8"/>
              </w:rPr>
            </w:pPr>
            <w:r w:rsidRPr="00CA795B">
              <w:rPr>
                <w:spacing w:val="-8"/>
              </w:rPr>
              <w:t>Осо</w:t>
            </w:r>
            <w:r w:rsidR="00CA795B">
              <w:rPr>
                <w:spacing w:val="-8"/>
              </w:rPr>
              <w:t>бенности устройства двигателей.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AA1C8C" w:rsidRPr="0028485E" w:rsidRDefault="00CA795B" w:rsidP="00AA1C8C">
            <w:pPr>
              <w:jc w:val="center"/>
            </w:pPr>
            <w:r>
              <w:t>22</w:t>
            </w:r>
          </w:p>
        </w:tc>
        <w:tc>
          <w:tcPr>
            <w:tcW w:w="4394" w:type="dxa"/>
            <w:gridSpan w:val="2"/>
            <w:vAlign w:val="center"/>
          </w:tcPr>
          <w:p w:rsidR="00AA1C8C" w:rsidRPr="00CA795B" w:rsidRDefault="006102C9" w:rsidP="00AA1C8C">
            <w:r w:rsidRPr="00CA795B">
              <w:rPr>
                <w:rFonts w:eastAsia="Calibri"/>
                <w:bCs/>
              </w:rPr>
              <w:t>Практическая работа №13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AA1C8C" w:rsidRDefault="00CA795B" w:rsidP="00AA1C8C">
            <w:pPr>
              <w:jc w:val="center"/>
            </w:pPr>
            <w:r>
              <w:t>23</w:t>
            </w:r>
          </w:p>
        </w:tc>
        <w:tc>
          <w:tcPr>
            <w:tcW w:w="4394" w:type="dxa"/>
            <w:gridSpan w:val="2"/>
            <w:vAlign w:val="center"/>
          </w:tcPr>
          <w:p w:rsidR="00AA1C8C" w:rsidRPr="00CA795B" w:rsidRDefault="006102C9" w:rsidP="006102C9">
            <w:pPr>
              <w:rPr>
                <w:rFonts w:eastAsia="Calibri"/>
                <w:bCs/>
              </w:rPr>
            </w:pPr>
            <w:r w:rsidRPr="00CA795B">
              <w:rPr>
                <w:rFonts w:eastAsia="Calibri"/>
                <w:bCs/>
              </w:rPr>
              <w:t xml:space="preserve">Практическая работа №14 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102C9" w:rsidRPr="00253988" w:rsidTr="00F419F2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6102C9" w:rsidRPr="00CA795B" w:rsidRDefault="006102C9" w:rsidP="00AA1C8C">
            <w:pPr>
              <w:rPr>
                <w:b/>
                <w:spacing w:val="-8"/>
              </w:rPr>
            </w:pPr>
            <w:r w:rsidRPr="00CA795B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bCs/>
              </w:rPr>
              <w:t>3.</w:t>
            </w:r>
            <w:r w:rsidRPr="00CA795B">
              <w:rPr>
                <w:b/>
                <w:spacing w:val="-8"/>
              </w:rPr>
              <w:t>10. Трансмиссия (общие сведения).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275" w:type="dxa"/>
            <w:vAlign w:val="center"/>
          </w:tcPr>
          <w:p w:rsidR="006102C9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560" w:type="dxa"/>
            <w:vAlign w:val="center"/>
          </w:tcPr>
          <w:p w:rsidR="006102C9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6102C9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6102C9" w:rsidRDefault="00CA795B" w:rsidP="00AA1C8C">
            <w:pPr>
              <w:jc w:val="center"/>
            </w:pPr>
            <w:r>
              <w:t>24</w:t>
            </w:r>
          </w:p>
        </w:tc>
        <w:tc>
          <w:tcPr>
            <w:tcW w:w="4394" w:type="dxa"/>
            <w:gridSpan w:val="2"/>
            <w:vAlign w:val="center"/>
          </w:tcPr>
          <w:p w:rsidR="006102C9" w:rsidRPr="00CA795B" w:rsidRDefault="00CA795B" w:rsidP="00CA795B">
            <w:pPr>
              <w:jc w:val="both"/>
              <w:rPr>
                <w:spacing w:val="-8"/>
              </w:rPr>
            </w:pPr>
            <w:r w:rsidRPr="00CA795B">
              <w:rPr>
                <w:spacing w:val="-8"/>
              </w:rPr>
              <w:t>Трансмиссия (общие сведения).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6102C9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6102C9" w:rsidRDefault="00CA795B" w:rsidP="00AA1C8C">
            <w:pPr>
              <w:jc w:val="center"/>
            </w:pPr>
            <w:r>
              <w:t>25</w:t>
            </w:r>
          </w:p>
        </w:tc>
        <w:tc>
          <w:tcPr>
            <w:tcW w:w="4394" w:type="dxa"/>
            <w:gridSpan w:val="2"/>
            <w:vAlign w:val="center"/>
          </w:tcPr>
          <w:p w:rsidR="006102C9" w:rsidRPr="00CA795B" w:rsidRDefault="006102C9" w:rsidP="00AA1C8C">
            <w:pPr>
              <w:rPr>
                <w:rFonts w:eastAsia="Calibri"/>
                <w:bCs/>
              </w:rPr>
            </w:pPr>
            <w:r w:rsidRPr="00CA795B">
              <w:rPr>
                <w:rFonts w:eastAsia="Calibri"/>
                <w:bCs/>
              </w:rPr>
              <w:t>Практическая работа №15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102C9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6102C9" w:rsidRDefault="00CA795B" w:rsidP="00AA1C8C">
            <w:pPr>
              <w:jc w:val="center"/>
            </w:pPr>
            <w:r>
              <w:t>26</w:t>
            </w:r>
          </w:p>
        </w:tc>
        <w:tc>
          <w:tcPr>
            <w:tcW w:w="4394" w:type="dxa"/>
            <w:gridSpan w:val="2"/>
            <w:vAlign w:val="center"/>
          </w:tcPr>
          <w:p w:rsidR="006102C9" w:rsidRPr="00CA795B" w:rsidRDefault="006102C9" w:rsidP="00AA1C8C">
            <w:pPr>
              <w:rPr>
                <w:rFonts w:eastAsia="Calibri"/>
                <w:bCs/>
              </w:rPr>
            </w:pPr>
            <w:r w:rsidRPr="00CA795B">
              <w:rPr>
                <w:rFonts w:eastAsia="Calibri"/>
                <w:bCs/>
              </w:rPr>
              <w:t>Практическая работа №16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102C9" w:rsidRPr="00253988" w:rsidTr="00DF36E9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6102C9" w:rsidRPr="00CA795B" w:rsidRDefault="006102C9" w:rsidP="00AA1C8C">
            <w:pPr>
              <w:rPr>
                <w:b/>
                <w:spacing w:val="-8"/>
              </w:rPr>
            </w:pPr>
            <w:r w:rsidRPr="00CA795B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bCs/>
              </w:rPr>
              <w:t>3.</w:t>
            </w:r>
            <w:r w:rsidRPr="00CA795B">
              <w:rPr>
                <w:b/>
                <w:spacing w:val="-8"/>
              </w:rPr>
              <w:t>11. Коробки передач, раздат</w:t>
            </w:r>
            <w:r w:rsidR="00CA795B" w:rsidRPr="00CA795B">
              <w:rPr>
                <w:b/>
                <w:spacing w:val="-8"/>
              </w:rPr>
              <w:t xml:space="preserve">очные коробки, </w:t>
            </w:r>
            <w:proofErr w:type="spellStart"/>
            <w:r w:rsidR="00CA795B" w:rsidRPr="00CA795B">
              <w:rPr>
                <w:b/>
                <w:spacing w:val="-8"/>
              </w:rPr>
              <w:t>ходоуменьшители</w:t>
            </w:r>
            <w:proofErr w:type="spellEnd"/>
            <w:r w:rsidR="00CA795B" w:rsidRPr="00CA795B">
              <w:rPr>
                <w:b/>
                <w:spacing w:val="-8"/>
              </w:rPr>
              <w:t>.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23</w:t>
            </w:r>
          </w:p>
        </w:tc>
        <w:tc>
          <w:tcPr>
            <w:tcW w:w="1275" w:type="dxa"/>
            <w:vAlign w:val="center"/>
          </w:tcPr>
          <w:p w:rsidR="006102C9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17</w:t>
            </w:r>
          </w:p>
        </w:tc>
        <w:tc>
          <w:tcPr>
            <w:tcW w:w="993" w:type="dxa"/>
            <w:vAlign w:val="center"/>
          </w:tcPr>
          <w:p w:rsidR="006102C9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560" w:type="dxa"/>
            <w:vAlign w:val="center"/>
          </w:tcPr>
          <w:p w:rsidR="006102C9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6102C9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6102C9" w:rsidRDefault="00CA795B" w:rsidP="00AA1C8C">
            <w:pPr>
              <w:jc w:val="center"/>
            </w:pPr>
            <w:r>
              <w:lastRenderedPageBreak/>
              <w:t>27</w:t>
            </w:r>
          </w:p>
        </w:tc>
        <w:tc>
          <w:tcPr>
            <w:tcW w:w="4394" w:type="dxa"/>
            <w:gridSpan w:val="2"/>
            <w:vAlign w:val="center"/>
          </w:tcPr>
          <w:p w:rsidR="006102C9" w:rsidRPr="00CA795B" w:rsidRDefault="006102C9" w:rsidP="00CA795B">
            <w:pPr>
              <w:jc w:val="both"/>
              <w:rPr>
                <w:spacing w:val="-8"/>
              </w:rPr>
            </w:pPr>
            <w:r w:rsidRPr="00CA795B">
              <w:rPr>
                <w:spacing w:val="-8"/>
              </w:rPr>
              <w:t>Коробки передач, раздат</w:t>
            </w:r>
            <w:r w:rsidR="00CA795B">
              <w:rPr>
                <w:spacing w:val="-8"/>
              </w:rPr>
              <w:t xml:space="preserve">очные коробки, </w:t>
            </w:r>
            <w:proofErr w:type="spellStart"/>
            <w:r w:rsidR="00CA795B">
              <w:rPr>
                <w:spacing w:val="-8"/>
              </w:rPr>
              <w:t>ходоуменьшители</w:t>
            </w:r>
            <w:proofErr w:type="spellEnd"/>
            <w:r w:rsidR="00CA795B">
              <w:rPr>
                <w:spacing w:val="-8"/>
              </w:rPr>
              <w:t>.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6102C9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6102C9" w:rsidRDefault="00CA795B" w:rsidP="00AA1C8C">
            <w:pPr>
              <w:jc w:val="center"/>
            </w:pPr>
            <w:r>
              <w:t>28</w:t>
            </w:r>
          </w:p>
        </w:tc>
        <w:tc>
          <w:tcPr>
            <w:tcW w:w="4394" w:type="dxa"/>
            <w:gridSpan w:val="2"/>
            <w:vAlign w:val="center"/>
          </w:tcPr>
          <w:p w:rsidR="006102C9" w:rsidRPr="00CA795B" w:rsidRDefault="006102C9" w:rsidP="00AA1C8C">
            <w:pPr>
              <w:rPr>
                <w:rFonts w:eastAsia="Calibri"/>
                <w:bCs/>
              </w:rPr>
            </w:pPr>
            <w:r w:rsidRPr="00CA795B">
              <w:rPr>
                <w:rFonts w:eastAsia="Calibri"/>
                <w:bCs/>
              </w:rPr>
              <w:t xml:space="preserve">Практическая работа №17 </w:t>
            </w:r>
            <w:r w:rsidRPr="00CA795B">
              <w:rPr>
                <w:spacing w:val="-8"/>
              </w:rPr>
              <w:t xml:space="preserve"> 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102C9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6102C9" w:rsidRDefault="00CA795B" w:rsidP="00AA1C8C">
            <w:pPr>
              <w:jc w:val="center"/>
            </w:pPr>
            <w:r>
              <w:t>29</w:t>
            </w:r>
          </w:p>
        </w:tc>
        <w:tc>
          <w:tcPr>
            <w:tcW w:w="4394" w:type="dxa"/>
            <w:gridSpan w:val="2"/>
            <w:vAlign w:val="center"/>
          </w:tcPr>
          <w:p w:rsidR="006102C9" w:rsidRPr="00CA795B" w:rsidRDefault="006102C9" w:rsidP="00AA1C8C">
            <w:pPr>
              <w:rPr>
                <w:rFonts w:eastAsia="Calibri"/>
                <w:bCs/>
              </w:rPr>
            </w:pPr>
            <w:r w:rsidRPr="00CA795B">
              <w:rPr>
                <w:rFonts w:eastAsia="Calibri"/>
                <w:bCs/>
              </w:rPr>
              <w:t>Практическая работа №18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CA795B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CA795B" w:rsidRDefault="00CA795B" w:rsidP="00AA1C8C">
            <w:pPr>
              <w:jc w:val="center"/>
            </w:pPr>
          </w:p>
        </w:tc>
        <w:tc>
          <w:tcPr>
            <w:tcW w:w="4394" w:type="dxa"/>
            <w:gridSpan w:val="2"/>
            <w:vAlign w:val="center"/>
          </w:tcPr>
          <w:p w:rsidR="00CA795B" w:rsidRPr="00CA795B" w:rsidRDefault="00CA795B" w:rsidP="00AA1C8C">
            <w:pPr>
              <w:rPr>
                <w:rFonts w:eastAsia="Calibri"/>
                <w:bCs/>
              </w:rPr>
            </w:pPr>
            <w:r w:rsidRPr="00CA795B">
              <w:rPr>
                <w:spacing w:val="-8"/>
              </w:rPr>
              <w:t>Однодисковое и двухдисковое  сцепление.</w:t>
            </w:r>
          </w:p>
        </w:tc>
        <w:tc>
          <w:tcPr>
            <w:tcW w:w="1134" w:type="dxa"/>
            <w:vAlign w:val="center"/>
          </w:tcPr>
          <w:p w:rsidR="00CA795B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 w:rsidRPr="00CA795B">
              <w:rPr>
                <w:sz w:val="24"/>
                <w:szCs w:val="24"/>
              </w:rPr>
              <w:t>17</w:t>
            </w:r>
          </w:p>
        </w:tc>
        <w:tc>
          <w:tcPr>
            <w:tcW w:w="1275" w:type="dxa"/>
            <w:vAlign w:val="center"/>
          </w:tcPr>
          <w:p w:rsidR="00CA795B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993" w:type="dxa"/>
            <w:vAlign w:val="center"/>
          </w:tcPr>
          <w:p w:rsidR="00CA795B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560" w:type="dxa"/>
            <w:vAlign w:val="center"/>
          </w:tcPr>
          <w:p w:rsidR="00CA795B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6102C9" w:rsidRPr="00253988" w:rsidTr="00491257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6102C9" w:rsidRPr="00CA795B" w:rsidRDefault="006102C9" w:rsidP="00AA1C8C">
            <w:pPr>
              <w:rPr>
                <w:rFonts w:eastAsia="Calibri"/>
                <w:b/>
                <w:bCs/>
              </w:rPr>
            </w:pPr>
            <w:r w:rsidRPr="00CA795B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bCs/>
              </w:rPr>
              <w:t>3.</w:t>
            </w:r>
            <w:r w:rsidRPr="00CA795B">
              <w:rPr>
                <w:b/>
                <w:spacing w:val="-8"/>
              </w:rPr>
              <w:t>12.  Промежуточные соединения и карданные передачи.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275" w:type="dxa"/>
            <w:vAlign w:val="center"/>
          </w:tcPr>
          <w:p w:rsidR="006102C9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560" w:type="dxa"/>
            <w:vAlign w:val="center"/>
          </w:tcPr>
          <w:p w:rsidR="006102C9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6102C9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6102C9" w:rsidRDefault="00CA795B" w:rsidP="00AA1C8C">
            <w:pPr>
              <w:jc w:val="center"/>
            </w:pPr>
            <w:r>
              <w:t>30</w:t>
            </w:r>
          </w:p>
        </w:tc>
        <w:tc>
          <w:tcPr>
            <w:tcW w:w="4394" w:type="dxa"/>
            <w:gridSpan w:val="2"/>
            <w:vAlign w:val="center"/>
          </w:tcPr>
          <w:p w:rsidR="006102C9" w:rsidRPr="00CA795B" w:rsidRDefault="006102C9" w:rsidP="00CA795B">
            <w:pPr>
              <w:jc w:val="both"/>
              <w:rPr>
                <w:spacing w:val="-8"/>
              </w:rPr>
            </w:pPr>
            <w:r w:rsidRPr="00CA795B">
              <w:rPr>
                <w:spacing w:val="-8"/>
              </w:rPr>
              <w:t>Промежуточные с</w:t>
            </w:r>
            <w:r w:rsidR="00CA795B">
              <w:rPr>
                <w:spacing w:val="-8"/>
              </w:rPr>
              <w:t>оединения и карданные передачи.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6102C9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6102C9" w:rsidRDefault="00CA795B" w:rsidP="00AA1C8C">
            <w:pPr>
              <w:jc w:val="center"/>
            </w:pPr>
            <w:r>
              <w:t>31</w:t>
            </w:r>
          </w:p>
        </w:tc>
        <w:tc>
          <w:tcPr>
            <w:tcW w:w="4394" w:type="dxa"/>
            <w:gridSpan w:val="2"/>
            <w:vAlign w:val="center"/>
          </w:tcPr>
          <w:p w:rsidR="006102C9" w:rsidRPr="00CA795B" w:rsidRDefault="006102C9" w:rsidP="00AA1C8C">
            <w:pPr>
              <w:rPr>
                <w:rFonts w:eastAsia="Calibri"/>
                <w:bCs/>
              </w:rPr>
            </w:pPr>
            <w:r w:rsidRPr="00CA795B">
              <w:rPr>
                <w:rFonts w:eastAsia="Calibri"/>
                <w:bCs/>
              </w:rPr>
              <w:t>Практическая работа №19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102C9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6102C9" w:rsidRDefault="00CA795B" w:rsidP="00AA1C8C">
            <w:pPr>
              <w:jc w:val="center"/>
            </w:pPr>
            <w:r>
              <w:t>32</w:t>
            </w:r>
          </w:p>
        </w:tc>
        <w:tc>
          <w:tcPr>
            <w:tcW w:w="4394" w:type="dxa"/>
            <w:gridSpan w:val="2"/>
            <w:vAlign w:val="center"/>
          </w:tcPr>
          <w:p w:rsidR="006102C9" w:rsidRPr="00CA795B" w:rsidRDefault="006102C9" w:rsidP="00AA1C8C">
            <w:pPr>
              <w:rPr>
                <w:rFonts w:eastAsia="Calibri"/>
                <w:bCs/>
              </w:rPr>
            </w:pPr>
            <w:r w:rsidRPr="00CA795B">
              <w:rPr>
                <w:rFonts w:eastAsia="Calibri"/>
                <w:bCs/>
              </w:rPr>
              <w:t>Практическая работа №20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102C9" w:rsidRPr="00253988" w:rsidTr="00104774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6102C9" w:rsidRPr="00CA795B" w:rsidRDefault="006102C9" w:rsidP="00AA1C8C">
            <w:pPr>
              <w:rPr>
                <w:b/>
                <w:spacing w:val="-8"/>
              </w:rPr>
            </w:pPr>
            <w:r w:rsidRPr="00CA795B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bCs/>
              </w:rPr>
              <w:t>3.</w:t>
            </w:r>
            <w:r w:rsidRPr="00CA795B">
              <w:rPr>
                <w:b/>
                <w:spacing w:val="-8"/>
              </w:rPr>
              <w:t>13.  Рулевое управление тракторов.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275" w:type="dxa"/>
            <w:vAlign w:val="center"/>
          </w:tcPr>
          <w:p w:rsidR="006102C9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560" w:type="dxa"/>
            <w:vAlign w:val="center"/>
          </w:tcPr>
          <w:p w:rsidR="006102C9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6102C9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6102C9" w:rsidRDefault="00CA795B" w:rsidP="00AA1C8C">
            <w:pPr>
              <w:jc w:val="center"/>
            </w:pPr>
            <w:r>
              <w:t>33</w:t>
            </w:r>
          </w:p>
        </w:tc>
        <w:tc>
          <w:tcPr>
            <w:tcW w:w="4394" w:type="dxa"/>
            <w:gridSpan w:val="2"/>
            <w:vAlign w:val="center"/>
          </w:tcPr>
          <w:p w:rsidR="006102C9" w:rsidRPr="00CA795B" w:rsidRDefault="00CA795B" w:rsidP="00CA795B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>Рулевое управление тракторов.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6102C9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6102C9" w:rsidRDefault="00CA795B" w:rsidP="00AA1C8C">
            <w:pPr>
              <w:jc w:val="center"/>
            </w:pPr>
            <w:r>
              <w:t>34</w:t>
            </w:r>
          </w:p>
        </w:tc>
        <w:tc>
          <w:tcPr>
            <w:tcW w:w="4394" w:type="dxa"/>
            <w:gridSpan w:val="2"/>
            <w:vAlign w:val="center"/>
          </w:tcPr>
          <w:p w:rsidR="006102C9" w:rsidRPr="00CA795B" w:rsidRDefault="006102C9" w:rsidP="00AA1C8C">
            <w:pPr>
              <w:rPr>
                <w:rFonts w:eastAsia="Calibri"/>
                <w:bCs/>
              </w:rPr>
            </w:pPr>
            <w:r w:rsidRPr="00CA795B">
              <w:rPr>
                <w:rFonts w:eastAsia="Calibri"/>
                <w:bCs/>
              </w:rPr>
              <w:t>Практическая работа №21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102C9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6102C9" w:rsidRDefault="00CA795B" w:rsidP="00AA1C8C">
            <w:pPr>
              <w:jc w:val="center"/>
            </w:pPr>
            <w:r>
              <w:t>35</w:t>
            </w:r>
          </w:p>
        </w:tc>
        <w:tc>
          <w:tcPr>
            <w:tcW w:w="4394" w:type="dxa"/>
            <w:gridSpan w:val="2"/>
            <w:vAlign w:val="center"/>
          </w:tcPr>
          <w:p w:rsidR="006102C9" w:rsidRPr="00CA795B" w:rsidRDefault="006102C9" w:rsidP="00AA1C8C">
            <w:pPr>
              <w:rPr>
                <w:rFonts w:eastAsia="Calibri"/>
                <w:bCs/>
              </w:rPr>
            </w:pPr>
            <w:r w:rsidRPr="00CA795B">
              <w:rPr>
                <w:rFonts w:eastAsia="Calibri"/>
                <w:bCs/>
              </w:rPr>
              <w:t>Практическая работа №22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102C9" w:rsidRPr="00253988" w:rsidTr="006E2232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6102C9" w:rsidRPr="00CA795B" w:rsidRDefault="006102C9" w:rsidP="00AA1C8C">
            <w:pPr>
              <w:rPr>
                <w:b/>
                <w:spacing w:val="-8"/>
              </w:rPr>
            </w:pPr>
            <w:r w:rsidRPr="00CA795B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bCs/>
              </w:rPr>
              <w:t>3.</w:t>
            </w:r>
            <w:r w:rsidRPr="00CA795B">
              <w:rPr>
                <w:b/>
                <w:spacing w:val="-8"/>
              </w:rPr>
              <w:t>14.  Тормоз</w:t>
            </w:r>
            <w:r w:rsidR="00CA795B" w:rsidRPr="00CA795B">
              <w:rPr>
                <w:b/>
                <w:spacing w:val="-8"/>
              </w:rPr>
              <w:t>ные системы колесных тракторов.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275" w:type="dxa"/>
            <w:vAlign w:val="center"/>
          </w:tcPr>
          <w:p w:rsidR="006102C9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</w:t>
            </w:r>
          </w:p>
        </w:tc>
        <w:tc>
          <w:tcPr>
            <w:tcW w:w="1560" w:type="dxa"/>
            <w:vAlign w:val="center"/>
          </w:tcPr>
          <w:p w:rsidR="006102C9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</w:tr>
      <w:tr w:rsidR="006102C9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6102C9" w:rsidRDefault="00CA795B" w:rsidP="00AA1C8C">
            <w:pPr>
              <w:jc w:val="center"/>
            </w:pPr>
            <w:r>
              <w:t>36</w:t>
            </w:r>
          </w:p>
        </w:tc>
        <w:tc>
          <w:tcPr>
            <w:tcW w:w="4394" w:type="dxa"/>
            <w:gridSpan w:val="2"/>
            <w:vAlign w:val="center"/>
          </w:tcPr>
          <w:p w:rsidR="006102C9" w:rsidRPr="00CA795B" w:rsidRDefault="006102C9" w:rsidP="00CA795B">
            <w:pPr>
              <w:jc w:val="both"/>
              <w:rPr>
                <w:spacing w:val="-8"/>
              </w:rPr>
            </w:pPr>
            <w:r w:rsidRPr="00CA795B">
              <w:rPr>
                <w:spacing w:val="-8"/>
              </w:rPr>
              <w:t>Тормоз</w:t>
            </w:r>
            <w:r w:rsidR="00CA795B">
              <w:rPr>
                <w:spacing w:val="-8"/>
              </w:rPr>
              <w:t>ные системы колесных тракторов.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6102C9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6102C9" w:rsidRDefault="00CA795B" w:rsidP="00AA1C8C">
            <w:pPr>
              <w:jc w:val="center"/>
            </w:pPr>
            <w:r>
              <w:t>37</w:t>
            </w:r>
          </w:p>
        </w:tc>
        <w:tc>
          <w:tcPr>
            <w:tcW w:w="4394" w:type="dxa"/>
            <w:gridSpan w:val="2"/>
            <w:vAlign w:val="center"/>
          </w:tcPr>
          <w:p w:rsidR="006102C9" w:rsidRPr="00CA795B" w:rsidRDefault="006102C9" w:rsidP="00AA1C8C">
            <w:pPr>
              <w:rPr>
                <w:rFonts w:eastAsia="Calibri"/>
                <w:bCs/>
              </w:rPr>
            </w:pPr>
            <w:r w:rsidRPr="00CA795B">
              <w:rPr>
                <w:rFonts w:eastAsia="Calibri"/>
                <w:bCs/>
              </w:rPr>
              <w:t>Практическая работа №23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102C9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6102C9" w:rsidRDefault="00CA795B" w:rsidP="00AA1C8C">
            <w:pPr>
              <w:jc w:val="center"/>
            </w:pPr>
            <w:r>
              <w:t>38</w:t>
            </w:r>
          </w:p>
        </w:tc>
        <w:tc>
          <w:tcPr>
            <w:tcW w:w="4394" w:type="dxa"/>
            <w:gridSpan w:val="2"/>
            <w:vAlign w:val="center"/>
          </w:tcPr>
          <w:p w:rsidR="006102C9" w:rsidRPr="00CA795B" w:rsidRDefault="006102C9" w:rsidP="00AA1C8C">
            <w:pPr>
              <w:rPr>
                <w:rFonts w:eastAsia="Calibri"/>
                <w:bCs/>
              </w:rPr>
            </w:pPr>
            <w:r w:rsidRPr="00CA795B">
              <w:rPr>
                <w:rFonts w:eastAsia="Calibri"/>
                <w:bCs/>
              </w:rPr>
              <w:t>Практическая работа №24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102C9" w:rsidRPr="00253988" w:rsidTr="005D1472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6102C9" w:rsidRPr="00CA795B" w:rsidRDefault="006102C9" w:rsidP="00AA1C8C">
            <w:pPr>
              <w:rPr>
                <w:rFonts w:eastAsia="Calibri"/>
                <w:b/>
                <w:bCs/>
              </w:rPr>
            </w:pPr>
            <w:r w:rsidRPr="00CA795B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bCs/>
              </w:rPr>
              <w:t>3.</w:t>
            </w:r>
            <w:r w:rsidRPr="00CA795B">
              <w:rPr>
                <w:b/>
                <w:spacing w:val="-8"/>
              </w:rPr>
              <w:t>15.  Гидроприводы тракторов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275" w:type="dxa"/>
            <w:vAlign w:val="center"/>
          </w:tcPr>
          <w:p w:rsidR="006102C9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560" w:type="dxa"/>
            <w:vAlign w:val="center"/>
          </w:tcPr>
          <w:p w:rsidR="006102C9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6102C9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6102C9" w:rsidRDefault="00CA795B" w:rsidP="00AA1C8C">
            <w:pPr>
              <w:jc w:val="center"/>
            </w:pPr>
            <w:r>
              <w:t>39</w:t>
            </w:r>
          </w:p>
        </w:tc>
        <w:tc>
          <w:tcPr>
            <w:tcW w:w="4394" w:type="dxa"/>
            <w:gridSpan w:val="2"/>
            <w:vAlign w:val="center"/>
          </w:tcPr>
          <w:p w:rsidR="006102C9" w:rsidRPr="00CA795B" w:rsidRDefault="00CA795B" w:rsidP="00CA795B">
            <w:pPr>
              <w:jc w:val="both"/>
              <w:rPr>
                <w:spacing w:val="-8"/>
              </w:rPr>
            </w:pPr>
            <w:r>
              <w:rPr>
                <w:spacing w:val="-8"/>
              </w:rPr>
              <w:t>Гидроприводы тракторов.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6102C9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6102C9" w:rsidRDefault="00CA795B" w:rsidP="00AA1C8C">
            <w:pPr>
              <w:jc w:val="center"/>
            </w:pPr>
            <w:r>
              <w:t>40</w:t>
            </w:r>
          </w:p>
        </w:tc>
        <w:tc>
          <w:tcPr>
            <w:tcW w:w="4394" w:type="dxa"/>
            <w:gridSpan w:val="2"/>
            <w:vAlign w:val="center"/>
          </w:tcPr>
          <w:p w:rsidR="006102C9" w:rsidRPr="00CA795B" w:rsidRDefault="006102C9" w:rsidP="00AA1C8C">
            <w:pPr>
              <w:rPr>
                <w:rFonts w:eastAsia="Calibri"/>
                <w:bCs/>
              </w:rPr>
            </w:pPr>
            <w:r w:rsidRPr="00CA795B">
              <w:rPr>
                <w:rFonts w:eastAsia="Calibri"/>
                <w:bCs/>
              </w:rPr>
              <w:t>Практическая работа №25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102C9" w:rsidRPr="00253988" w:rsidTr="00DD4E83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6102C9" w:rsidRPr="00CA795B" w:rsidRDefault="006102C9" w:rsidP="00AA1C8C">
            <w:pPr>
              <w:rPr>
                <w:rFonts w:eastAsia="Calibri"/>
                <w:b/>
                <w:bCs/>
              </w:rPr>
            </w:pPr>
            <w:r w:rsidRPr="00CA795B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bCs/>
              </w:rPr>
              <w:t>3.</w:t>
            </w:r>
            <w:r w:rsidRPr="00CA795B">
              <w:rPr>
                <w:b/>
                <w:spacing w:val="-8"/>
              </w:rPr>
              <w:t>16.  Рабочее и вспомогательное оборудование тракторов.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275" w:type="dxa"/>
            <w:vAlign w:val="center"/>
          </w:tcPr>
          <w:p w:rsidR="006102C9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560" w:type="dxa"/>
            <w:vAlign w:val="center"/>
          </w:tcPr>
          <w:p w:rsidR="006102C9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6102C9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6102C9" w:rsidRDefault="00CA795B" w:rsidP="00AA1C8C">
            <w:pPr>
              <w:jc w:val="center"/>
            </w:pPr>
            <w:r>
              <w:t>41</w:t>
            </w:r>
          </w:p>
        </w:tc>
        <w:tc>
          <w:tcPr>
            <w:tcW w:w="4394" w:type="dxa"/>
            <w:gridSpan w:val="2"/>
            <w:vAlign w:val="center"/>
          </w:tcPr>
          <w:p w:rsidR="006102C9" w:rsidRPr="00CA795B" w:rsidRDefault="006102C9" w:rsidP="00CA795B">
            <w:pPr>
              <w:jc w:val="both"/>
              <w:rPr>
                <w:spacing w:val="-8"/>
              </w:rPr>
            </w:pPr>
            <w:r w:rsidRPr="00CA795B">
              <w:rPr>
                <w:spacing w:val="-8"/>
              </w:rPr>
              <w:t>Рабочее и вспомога</w:t>
            </w:r>
            <w:r w:rsidR="00CA795B">
              <w:rPr>
                <w:spacing w:val="-8"/>
              </w:rPr>
              <w:t>тельное оборудование тракторов.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6102C9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6102C9" w:rsidRDefault="00CA795B" w:rsidP="00AA1C8C">
            <w:pPr>
              <w:jc w:val="center"/>
            </w:pPr>
            <w:r>
              <w:t>42</w:t>
            </w:r>
          </w:p>
        </w:tc>
        <w:tc>
          <w:tcPr>
            <w:tcW w:w="4394" w:type="dxa"/>
            <w:gridSpan w:val="2"/>
            <w:vAlign w:val="center"/>
          </w:tcPr>
          <w:p w:rsidR="006102C9" w:rsidRPr="00CA795B" w:rsidRDefault="006102C9" w:rsidP="00AA1C8C">
            <w:pPr>
              <w:rPr>
                <w:rFonts w:eastAsia="Calibri"/>
                <w:bCs/>
              </w:rPr>
            </w:pPr>
            <w:r w:rsidRPr="00CA795B">
              <w:rPr>
                <w:rFonts w:eastAsia="Calibri"/>
                <w:bCs/>
              </w:rPr>
              <w:t>Практическая работа №26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6102C9" w:rsidRPr="00253988" w:rsidTr="00BC7660">
        <w:trPr>
          <w:cantSplit/>
          <w:trHeight w:val="209"/>
        </w:trPr>
        <w:tc>
          <w:tcPr>
            <w:tcW w:w="4928" w:type="dxa"/>
            <w:gridSpan w:val="3"/>
            <w:vAlign w:val="center"/>
          </w:tcPr>
          <w:p w:rsidR="006102C9" w:rsidRPr="00CA795B" w:rsidRDefault="006102C9" w:rsidP="00AA1C8C">
            <w:pPr>
              <w:rPr>
                <w:rFonts w:eastAsia="Calibri"/>
                <w:b/>
                <w:bCs/>
              </w:rPr>
            </w:pPr>
            <w:r w:rsidRPr="00CA795B">
              <w:rPr>
                <w:b/>
                <w:spacing w:val="-8"/>
              </w:rPr>
              <w:t xml:space="preserve">Тема </w:t>
            </w:r>
            <w:r w:rsidR="00F84AA5">
              <w:rPr>
                <w:b/>
                <w:bCs/>
              </w:rPr>
              <w:t>3.</w:t>
            </w:r>
            <w:r w:rsidRPr="00CA795B">
              <w:rPr>
                <w:b/>
                <w:spacing w:val="-8"/>
              </w:rPr>
              <w:t>17.  Автомобили-самосвалы. Тракторные и автомобильные прицепы.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b/>
                <w:sz w:val="24"/>
                <w:szCs w:val="24"/>
              </w:rPr>
            </w:pPr>
            <w:r w:rsidRPr="00CA795B"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275" w:type="dxa"/>
            <w:vAlign w:val="center"/>
          </w:tcPr>
          <w:p w:rsidR="006102C9" w:rsidRPr="00CA795B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1560" w:type="dxa"/>
            <w:vAlign w:val="center"/>
          </w:tcPr>
          <w:p w:rsidR="006102C9" w:rsidRPr="00CA795B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</w:tr>
      <w:tr w:rsidR="006102C9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6102C9" w:rsidRDefault="00CA795B" w:rsidP="00AA1C8C">
            <w:pPr>
              <w:jc w:val="center"/>
            </w:pPr>
            <w:r>
              <w:t>43</w:t>
            </w:r>
          </w:p>
        </w:tc>
        <w:tc>
          <w:tcPr>
            <w:tcW w:w="4394" w:type="dxa"/>
            <w:gridSpan w:val="2"/>
            <w:vAlign w:val="center"/>
          </w:tcPr>
          <w:p w:rsidR="006102C9" w:rsidRPr="00CA795B" w:rsidRDefault="006102C9" w:rsidP="00CA795B">
            <w:pPr>
              <w:jc w:val="both"/>
              <w:rPr>
                <w:spacing w:val="-8"/>
              </w:rPr>
            </w:pPr>
            <w:r w:rsidRPr="00CA795B">
              <w:rPr>
                <w:spacing w:val="-8"/>
              </w:rPr>
              <w:t>Автомобили-самосвалы. Трак</w:t>
            </w:r>
            <w:r w:rsidR="00CA795B">
              <w:rPr>
                <w:spacing w:val="-8"/>
              </w:rPr>
              <w:t>торные и автомобильные прицепы.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6102C9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6102C9" w:rsidRDefault="00CA795B" w:rsidP="00AA1C8C">
            <w:pPr>
              <w:jc w:val="center"/>
            </w:pPr>
            <w:r>
              <w:t>44</w:t>
            </w:r>
          </w:p>
        </w:tc>
        <w:tc>
          <w:tcPr>
            <w:tcW w:w="4394" w:type="dxa"/>
            <w:gridSpan w:val="2"/>
            <w:vAlign w:val="center"/>
          </w:tcPr>
          <w:p w:rsidR="006102C9" w:rsidRPr="00CA795B" w:rsidRDefault="006102C9" w:rsidP="00AA1C8C">
            <w:pPr>
              <w:rPr>
                <w:rFonts w:eastAsia="Calibri"/>
                <w:bCs/>
              </w:rPr>
            </w:pPr>
            <w:r w:rsidRPr="00CA795B">
              <w:rPr>
                <w:rFonts w:eastAsia="Calibri"/>
                <w:bCs/>
              </w:rPr>
              <w:t>Практическая работа №27</w:t>
            </w:r>
          </w:p>
        </w:tc>
        <w:tc>
          <w:tcPr>
            <w:tcW w:w="1134" w:type="dxa"/>
            <w:vAlign w:val="center"/>
          </w:tcPr>
          <w:p w:rsidR="006102C9" w:rsidRPr="00CA795B" w:rsidRDefault="00CA795B" w:rsidP="00AA1C8C">
            <w:pPr>
              <w:ind w:right="-11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6102C9" w:rsidRDefault="00CA795B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6102C9" w:rsidRDefault="00FB2676" w:rsidP="00AA1C8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AA1C8C" w:rsidRPr="00253988" w:rsidTr="00AA1C8C">
        <w:trPr>
          <w:cantSplit/>
          <w:trHeight w:val="209"/>
        </w:trPr>
        <w:tc>
          <w:tcPr>
            <w:tcW w:w="534" w:type="dxa"/>
            <w:vAlign w:val="center"/>
          </w:tcPr>
          <w:p w:rsidR="00AA1C8C" w:rsidRPr="0028485E" w:rsidRDefault="00CA795B" w:rsidP="00AA1C8C">
            <w:pPr>
              <w:jc w:val="center"/>
            </w:pPr>
            <w:r>
              <w:t>45</w:t>
            </w:r>
          </w:p>
        </w:tc>
        <w:tc>
          <w:tcPr>
            <w:tcW w:w="4394" w:type="dxa"/>
            <w:gridSpan w:val="2"/>
            <w:vAlign w:val="center"/>
          </w:tcPr>
          <w:p w:rsidR="00AA1C8C" w:rsidRPr="00CA795B" w:rsidRDefault="006102C9" w:rsidP="00AA1C8C">
            <w:pPr>
              <w:rPr>
                <w:b/>
              </w:rPr>
            </w:pPr>
            <w:r w:rsidRPr="00CA795B">
              <w:rPr>
                <w:b/>
              </w:rPr>
              <w:t xml:space="preserve">Зачет </w:t>
            </w:r>
          </w:p>
        </w:tc>
        <w:tc>
          <w:tcPr>
            <w:tcW w:w="1134" w:type="dxa"/>
            <w:vAlign w:val="center"/>
          </w:tcPr>
          <w:p w:rsidR="00AA1C8C" w:rsidRPr="00CA795B" w:rsidRDefault="00CA795B" w:rsidP="00AA1C8C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275" w:type="dxa"/>
            <w:vAlign w:val="center"/>
          </w:tcPr>
          <w:p w:rsidR="00AA1C8C" w:rsidRPr="00D35F60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3" w:type="dxa"/>
            <w:vAlign w:val="center"/>
          </w:tcPr>
          <w:p w:rsidR="00AA1C8C" w:rsidRPr="00D35F60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560" w:type="dxa"/>
            <w:vAlign w:val="center"/>
          </w:tcPr>
          <w:p w:rsidR="00AA1C8C" w:rsidRPr="00D35F60" w:rsidRDefault="00CA795B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</w:tr>
      <w:tr w:rsidR="00AA1C8C" w:rsidRPr="00253988" w:rsidTr="00AA1C8C">
        <w:trPr>
          <w:cantSplit/>
          <w:trHeight w:val="271"/>
        </w:trPr>
        <w:tc>
          <w:tcPr>
            <w:tcW w:w="4928" w:type="dxa"/>
            <w:gridSpan w:val="3"/>
            <w:shd w:val="clear" w:color="auto" w:fill="B6DDE8" w:themeFill="accent5" w:themeFillTint="66"/>
            <w:vAlign w:val="center"/>
          </w:tcPr>
          <w:p w:rsidR="00AA1C8C" w:rsidRPr="00CA795B" w:rsidRDefault="00AA1C8C" w:rsidP="00AA1C8C">
            <w:pPr>
              <w:jc w:val="right"/>
              <w:rPr>
                <w:b/>
              </w:rPr>
            </w:pPr>
            <w:r w:rsidRPr="00CA795B">
              <w:rPr>
                <w:b/>
              </w:rPr>
              <w:t>ИТОГО:</w:t>
            </w:r>
          </w:p>
        </w:tc>
        <w:tc>
          <w:tcPr>
            <w:tcW w:w="1134" w:type="dxa"/>
            <w:shd w:val="clear" w:color="auto" w:fill="B6DDE8" w:themeFill="accent5" w:themeFillTint="66"/>
            <w:vAlign w:val="center"/>
          </w:tcPr>
          <w:p w:rsidR="00AA1C8C" w:rsidRPr="00CA795B" w:rsidRDefault="00FB2676" w:rsidP="00AA1C8C">
            <w:pPr>
              <w:ind w:right="-11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117</w:t>
            </w:r>
          </w:p>
        </w:tc>
        <w:tc>
          <w:tcPr>
            <w:tcW w:w="1275" w:type="dxa"/>
            <w:shd w:val="clear" w:color="auto" w:fill="B6DDE8" w:themeFill="accent5" w:themeFillTint="66"/>
            <w:vAlign w:val="center"/>
          </w:tcPr>
          <w:p w:rsidR="00AA1C8C" w:rsidRPr="00AD34FD" w:rsidRDefault="00AA1C8C" w:rsidP="00FB2676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  <w:r w:rsidR="00FB2676">
              <w:rPr>
                <w:b/>
                <w:sz w:val="24"/>
                <w:szCs w:val="24"/>
              </w:rPr>
              <w:t>7</w:t>
            </w:r>
          </w:p>
        </w:tc>
        <w:tc>
          <w:tcPr>
            <w:tcW w:w="993" w:type="dxa"/>
            <w:shd w:val="clear" w:color="auto" w:fill="B6DDE8" w:themeFill="accent5" w:themeFillTint="66"/>
            <w:vAlign w:val="center"/>
          </w:tcPr>
          <w:p w:rsidR="00AA1C8C" w:rsidRPr="00AD34FD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90</w:t>
            </w:r>
          </w:p>
        </w:tc>
        <w:tc>
          <w:tcPr>
            <w:tcW w:w="1560" w:type="dxa"/>
            <w:shd w:val="clear" w:color="auto" w:fill="B6DDE8" w:themeFill="accent5" w:themeFillTint="66"/>
            <w:vAlign w:val="center"/>
          </w:tcPr>
          <w:p w:rsidR="00AA1C8C" w:rsidRPr="00AD34FD" w:rsidRDefault="00FB2676" w:rsidP="00AA1C8C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54</w:t>
            </w:r>
          </w:p>
        </w:tc>
      </w:tr>
    </w:tbl>
    <w:p w:rsidR="00D35F60" w:rsidRDefault="00D35F60">
      <w:pPr>
        <w:widowControl/>
        <w:autoSpaceDE/>
        <w:autoSpaceDN/>
        <w:adjustRightInd/>
        <w:spacing w:after="200" w:line="276" w:lineRule="auto"/>
        <w:rPr>
          <w:b/>
        </w:rPr>
      </w:pPr>
    </w:p>
    <w:p w:rsidR="00FB2676" w:rsidRDefault="00FB2676">
      <w:pPr>
        <w:widowControl/>
        <w:autoSpaceDE/>
        <w:autoSpaceDN/>
        <w:adjustRightInd/>
        <w:spacing w:after="200" w:line="276" w:lineRule="auto"/>
        <w:rPr>
          <w:rFonts w:ascii="Cambria" w:hAnsi="Cambria"/>
          <w:b/>
          <w:bCs/>
          <w:kern w:val="32"/>
          <w:sz w:val="24"/>
          <w:szCs w:val="24"/>
        </w:rPr>
      </w:pPr>
      <w:bookmarkStart w:id="21" w:name="_Toc315252779"/>
      <w:bookmarkStart w:id="22" w:name="_Toc315252845"/>
      <w:r>
        <w:rPr>
          <w:sz w:val="24"/>
          <w:szCs w:val="24"/>
        </w:rPr>
        <w:br w:type="page"/>
      </w:r>
    </w:p>
    <w:p w:rsidR="00402844" w:rsidRPr="00360777" w:rsidRDefault="00402844" w:rsidP="00360777">
      <w:pPr>
        <w:pStyle w:val="10"/>
        <w:widowControl/>
        <w:autoSpaceDE/>
        <w:autoSpaceDN/>
        <w:adjustRightInd/>
        <w:spacing w:before="0" w:after="0"/>
        <w:rPr>
          <w:rFonts w:cs="Times New Roman"/>
          <w:sz w:val="24"/>
          <w:szCs w:val="24"/>
        </w:rPr>
      </w:pPr>
    </w:p>
    <w:p w:rsidR="00402844" w:rsidRDefault="00402844" w:rsidP="00360777">
      <w:pPr>
        <w:pStyle w:val="10"/>
        <w:widowControl/>
        <w:autoSpaceDE/>
        <w:autoSpaceDN/>
        <w:adjustRightInd/>
        <w:spacing w:before="0" w:after="0"/>
        <w:rPr>
          <w:rFonts w:ascii="Times New Roman" w:hAnsi="Times New Roman" w:cs="Times New Roman"/>
          <w:caps/>
          <w:sz w:val="24"/>
          <w:szCs w:val="24"/>
        </w:rPr>
      </w:pPr>
      <w:bookmarkStart w:id="23" w:name="_Toc460426618"/>
      <w:r w:rsidRPr="00E678B1">
        <w:rPr>
          <w:rFonts w:ascii="Times New Roman" w:hAnsi="Times New Roman" w:cs="Times New Roman"/>
          <w:caps/>
          <w:sz w:val="24"/>
          <w:szCs w:val="24"/>
        </w:rPr>
        <w:t>ЛИСТ ИЗМЕНЕНИЙ И ДОПОЛНЕНИЙ, ВНЕСЕННЫХ В РАБОЧУЮ ПРОГРАММУ</w:t>
      </w:r>
      <w:bookmarkEnd w:id="21"/>
      <w:bookmarkEnd w:id="22"/>
      <w:bookmarkEnd w:id="23"/>
    </w:p>
    <w:p w:rsidR="00402844" w:rsidRDefault="00402844" w:rsidP="00360777"/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727"/>
        <w:gridCol w:w="3629"/>
      </w:tblGrid>
      <w:tr w:rsidR="00402844" w:rsidRPr="00A233F2">
        <w:trPr>
          <w:trHeight w:val="451"/>
        </w:trPr>
        <w:tc>
          <w:tcPr>
            <w:tcW w:w="935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02844" w:rsidRPr="00A233F2" w:rsidRDefault="00402844" w:rsidP="00360777">
            <w:pPr>
              <w:shd w:val="clear" w:color="auto" w:fill="FFFFFF"/>
              <w:ind w:left="57" w:right="57" w:firstLine="709"/>
              <w:jc w:val="both"/>
              <w:rPr>
                <w:sz w:val="24"/>
                <w:szCs w:val="24"/>
              </w:rPr>
            </w:pPr>
            <w:r w:rsidRPr="00A233F2">
              <w:rPr>
                <w:color w:val="000000"/>
                <w:sz w:val="24"/>
                <w:szCs w:val="24"/>
              </w:rPr>
              <w:t>№ изменения, дата внесения изменения; № страницы с изменением</w:t>
            </w:r>
            <w:r w:rsidRPr="00A233F2">
              <w:rPr>
                <w:i/>
                <w:iCs/>
                <w:color w:val="000000"/>
                <w:sz w:val="24"/>
                <w:szCs w:val="24"/>
              </w:rPr>
              <w:t>.</w:t>
            </w:r>
          </w:p>
        </w:tc>
      </w:tr>
      <w:tr w:rsidR="00402844" w:rsidRPr="00A233F2">
        <w:trPr>
          <w:trHeight w:val="727"/>
        </w:trPr>
        <w:tc>
          <w:tcPr>
            <w:tcW w:w="57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02844" w:rsidRPr="00A233F2" w:rsidRDefault="00402844" w:rsidP="00360777">
            <w:pPr>
              <w:shd w:val="clear" w:color="auto" w:fill="FFFFFF"/>
              <w:ind w:left="57" w:right="57" w:firstLine="709"/>
              <w:jc w:val="both"/>
              <w:rPr>
                <w:sz w:val="24"/>
                <w:szCs w:val="24"/>
              </w:rPr>
            </w:pPr>
            <w:r w:rsidRPr="00A233F2">
              <w:rPr>
                <w:b/>
                <w:bCs/>
                <w:color w:val="000000"/>
                <w:sz w:val="24"/>
                <w:szCs w:val="24"/>
              </w:rPr>
              <w:t>БЫЛО</w:t>
            </w:r>
          </w:p>
        </w:tc>
        <w:tc>
          <w:tcPr>
            <w:tcW w:w="362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02844" w:rsidRPr="00A233F2" w:rsidRDefault="00402844" w:rsidP="00360777">
            <w:pPr>
              <w:shd w:val="clear" w:color="auto" w:fill="FFFFFF"/>
              <w:ind w:left="57" w:right="57" w:firstLine="709"/>
              <w:jc w:val="both"/>
              <w:rPr>
                <w:sz w:val="24"/>
                <w:szCs w:val="24"/>
              </w:rPr>
            </w:pPr>
            <w:r w:rsidRPr="00A233F2">
              <w:rPr>
                <w:b/>
                <w:bCs/>
                <w:color w:val="000000"/>
                <w:sz w:val="24"/>
                <w:szCs w:val="24"/>
              </w:rPr>
              <w:t>СТАЛО</w:t>
            </w:r>
          </w:p>
        </w:tc>
      </w:tr>
      <w:tr w:rsidR="00402844" w:rsidRPr="00A233F2">
        <w:trPr>
          <w:trHeight w:val="695"/>
        </w:trPr>
        <w:tc>
          <w:tcPr>
            <w:tcW w:w="935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02844" w:rsidRPr="00A233F2" w:rsidRDefault="00402844" w:rsidP="00360777">
            <w:pPr>
              <w:shd w:val="clear" w:color="auto" w:fill="FFFFFF"/>
              <w:ind w:left="57" w:right="57" w:firstLine="709"/>
              <w:jc w:val="both"/>
              <w:rPr>
                <w:sz w:val="24"/>
                <w:szCs w:val="24"/>
              </w:rPr>
            </w:pPr>
            <w:r w:rsidRPr="00A233F2">
              <w:rPr>
                <w:color w:val="000000"/>
                <w:sz w:val="24"/>
                <w:szCs w:val="24"/>
              </w:rPr>
              <w:t>Основание:</w:t>
            </w:r>
          </w:p>
          <w:p w:rsidR="00402844" w:rsidRPr="00A233F2" w:rsidRDefault="00402844" w:rsidP="00360777">
            <w:pPr>
              <w:shd w:val="clear" w:color="auto" w:fill="FFFFFF"/>
              <w:ind w:left="57" w:right="57" w:firstLine="709"/>
              <w:jc w:val="both"/>
              <w:rPr>
                <w:sz w:val="24"/>
                <w:szCs w:val="24"/>
              </w:rPr>
            </w:pPr>
            <w:r w:rsidRPr="00A233F2">
              <w:rPr>
                <w:color w:val="000000"/>
                <w:sz w:val="24"/>
                <w:szCs w:val="24"/>
              </w:rPr>
              <w:t>Подпись лица внесшего изменения</w:t>
            </w:r>
          </w:p>
        </w:tc>
      </w:tr>
    </w:tbl>
    <w:p w:rsidR="00402844" w:rsidRPr="00360777" w:rsidRDefault="00402844" w:rsidP="00360777">
      <w:pPr>
        <w:widowControl/>
        <w:autoSpaceDE/>
        <w:autoSpaceDN/>
        <w:adjustRightInd/>
        <w:rPr>
          <w:sz w:val="24"/>
          <w:szCs w:val="24"/>
        </w:rPr>
      </w:pPr>
    </w:p>
    <w:p w:rsidR="00402844" w:rsidRPr="00360777" w:rsidRDefault="00402844" w:rsidP="00360777">
      <w:pPr>
        <w:rPr>
          <w:kern w:val="32"/>
        </w:rPr>
      </w:pPr>
    </w:p>
    <w:p w:rsidR="00402844" w:rsidRPr="00E12DF9" w:rsidRDefault="00402844" w:rsidP="0036077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</w:p>
    <w:p w:rsidR="00402844" w:rsidRDefault="00402844" w:rsidP="00360777">
      <w:pPr>
        <w:widowControl/>
        <w:autoSpaceDE/>
        <w:autoSpaceDN/>
        <w:adjustRightInd/>
        <w:rPr>
          <w:b/>
          <w:bCs/>
          <w:spacing w:val="-3"/>
          <w:sz w:val="24"/>
          <w:szCs w:val="24"/>
        </w:rPr>
      </w:pPr>
    </w:p>
    <w:sectPr w:rsidR="00402844" w:rsidSect="00360777">
      <w:pgSz w:w="11907" w:h="16840" w:code="9"/>
      <w:pgMar w:top="851" w:right="851" w:bottom="851" w:left="198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1936" w:rsidRDefault="00901936" w:rsidP="00EB102D">
      <w:r>
        <w:separator/>
      </w:r>
    </w:p>
  </w:endnote>
  <w:endnote w:type="continuationSeparator" w:id="0">
    <w:p w:rsidR="00901936" w:rsidRDefault="00901936" w:rsidP="00EB10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A1C8C" w:rsidRDefault="00AA1C8C">
    <w:pPr>
      <w:pStyle w:val="af1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204FAF">
      <w:rPr>
        <w:noProof/>
      </w:rPr>
      <w:t>3</w:t>
    </w:r>
    <w:r>
      <w:fldChar w:fldCharType="end"/>
    </w:r>
  </w:p>
  <w:p w:rsidR="00AA1C8C" w:rsidRDefault="00AA1C8C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1936" w:rsidRDefault="00901936" w:rsidP="00EB102D">
      <w:r>
        <w:separator/>
      </w:r>
    </w:p>
  </w:footnote>
  <w:footnote w:type="continuationSeparator" w:id="0">
    <w:p w:rsidR="00901936" w:rsidRDefault="00901936" w:rsidP="00EB102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32429F98"/>
    <w:lvl w:ilvl="0">
      <w:numFmt w:val="bullet"/>
      <w:lvlText w:val="*"/>
      <w:lvlJc w:val="left"/>
    </w:lvl>
  </w:abstractNum>
  <w:abstractNum w:abstractNumId="1">
    <w:nsid w:val="0000000F"/>
    <w:multiLevelType w:val="singleLevel"/>
    <w:tmpl w:val="0000000F"/>
    <w:name w:val="WW8Num15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  <w:sz w:val="20"/>
        <w:szCs w:val="20"/>
      </w:rPr>
    </w:lvl>
  </w:abstractNum>
  <w:abstractNum w:abstractNumId="2">
    <w:nsid w:val="00000011"/>
    <w:multiLevelType w:val="singleLevel"/>
    <w:tmpl w:val="00000011"/>
    <w:name w:val="WW8Num17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  <w:sz w:val="20"/>
        <w:szCs w:val="20"/>
      </w:rPr>
    </w:lvl>
  </w:abstractNum>
  <w:abstractNum w:abstractNumId="3">
    <w:nsid w:val="00000014"/>
    <w:multiLevelType w:val="singleLevel"/>
    <w:tmpl w:val="00000014"/>
    <w:name w:val="WW8Num20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</w:abstractNum>
  <w:abstractNum w:abstractNumId="4">
    <w:nsid w:val="00000016"/>
    <w:multiLevelType w:val="singleLevel"/>
    <w:tmpl w:val="00000016"/>
    <w:name w:val="WW8Num22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b/>
      </w:rPr>
    </w:lvl>
  </w:abstractNum>
  <w:abstractNum w:abstractNumId="5">
    <w:nsid w:val="00000017"/>
    <w:multiLevelType w:val="multilevel"/>
    <w:tmpl w:val="00000017"/>
    <w:name w:val="WW8Num23"/>
    <w:lvl w:ilvl="0">
      <w:start w:val="4"/>
      <w:numFmt w:val="decimal"/>
      <w:lvlText w:val="%1."/>
      <w:lvlJc w:val="left"/>
      <w:pPr>
        <w:tabs>
          <w:tab w:val="num" w:pos="0"/>
        </w:tabs>
        <w:ind w:left="360" w:hanging="360"/>
      </w:pPr>
      <w:rPr>
        <w:rFonts w:ascii="Symbol" w:hAnsi="Symbol" w:cs="Symbol" w:hint="default"/>
        <w:sz w:val="28"/>
        <w:szCs w:val="28"/>
      </w:rPr>
    </w:lvl>
    <w:lvl w:ilvl="1">
      <w:start w:val="1"/>
      <w:numFmt w:val="bullet"/>
      <w:lvlText w:val=""/>
      <w:lvlJc w:val="left"/>
      <w:pPr>
        <w:tabs>
          <w:tab w:val="num" w:pos="0"/>
        </w:tabs>
        <w:ind w:left="792" w:hanging="432"/>
      </w:pPr>
      <w:rPr>
        <w:rFonts w:ascii="Symbol" w:hAnsi="Symbol" w:cs="Courier New"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rFonts w:ascii="Wingdings" w:hAnsi="Wingdings" w:cs="Wingdings"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ascii="Wingdings" w:hAnsi="Wingdings" w:cs="Wingdings"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ascii="Wingdings" w:hAnsi="Wingdings" w:cs="Wingdings"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ascii="Wingdings" w:hAnsi="Wingdings" w:cs="Wingdings"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ascii="Wingdings" w:hAnsi="Wingdings" w:cs="Wingdings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ascii="Wingdings" w:hAnsi="Wingdings" w:cs="Wingdings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ascii="Wingdings" w:hAnsi="Wingdings" w:cs="Wingdings" w:hint="default"/>
      </w:rPr>
    </w:lvl>
  </w:abstractNum>
  <w:abstractNum w:abstractNumId="6">
    <w:nsid w:val="0000001B"/>
    <w:multiLevelType w:val="singleLevel"/>
    <w:tmpl w:val="0000001B"/>
    <w:name w:val="WW8Num27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  <w:color w:val="auto"/>
      </w:rPr>
    </w:lvl>
  </w:abstractNum>
  <w:abstractNum w:abstractNumId="7">
    <w:nsid w:val="0000001D"/>
    <w:multiLevelType w:val="singleLevel"/>
    <w:tmpl w:val="0000001D"/>
    <w:name w:val="WW8Num29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</w:abstractNum>
  <w:abstractNum w:abstractNumId="8">
    <w:nsid w:val="0000001E"/>
    <w:multiLevelType w:val="singleLevel"/>
    <w:tmpl w:val="0000001E"/>
    <w:name w:val="WW8Num30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  <w:color w:val="auto"/>
      </w:rPr>
    </w:lvl>
  </w:abstractNum>
  <w:abstractNum w:abstractNumId="9">
    <w:nsid w:val="0000001F"/>
    <w:multiLevelType w:val="singleLevel"/>
    <w:tmpl w:val="0000001F"/>
    <w:name w:val="WW8Num31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  <w:color w:val="auto"/>
      </w:rPr>
    </w:lvl>
  </w:abstractNum>
  <w:abstractNum w:abstractNumId="10">
    <w:nsid w:val="00000021"/>
    <w:multiLevelType w:val="singleLevel"/>
    <w:tmpl w:val="00000021"/>
    <w:name w:val="WW8Num33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  <w:sz w:val="20"/>
        <w:szCs w:val="20"/>
      </w:rPr>
    </w:lvl>
  </w:abstractNum>
  <w:abstractNum w:abstractNumId="11">
    <w:nsid w:val="00000022"/>
    <w:multiLevelType w:val="singleLevel"/>
    <w:tmpl w:val="00000022"/>
    <w:name w:val="WW8Num34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  <w:color w:val="auto"/>
        <w:sz w:val="20"/>
        <w:szCs w:val="20"/>
      </w:rPr>
    </w:lvl>
  </w:abstractNum>
  <w:abstractNum w:abstractNumId="12">
    <w:nsid w:val="00000023"/>
    <w:multiLevelType w:val="singleLevel"/>
    <w:tmpl w:val="00000023"/>
    <w:name w:val="WW8Num35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  <w:color w:val="auto"/>
        <w:sz w:val="20"/>
        <w:szCs w:val="20"/>
      </w:rPr>
    </w:lvl>
  </w:abstractNum>
  <w:abstractNum w:abstractNumId="13">
    <w:nsid w:val="00000025"/>
    <w:multiLevelType w:val="singleLevel"/>
    <w:tmpl w:val="00000025"/>
    <w:name w:val="WW8Num37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  <w:sz w:val="28"/>
        <w:szCs w:val="28"/>
      </w:rPr>
    </w:lvl>
  </w:abstractNum>
  <w:abstractNum w:abstractNumId="14">
    <w:nsid w:val="00000026"/>
    <w:multiLevelType w:val="singleLevel"/>
    <w:tmpl w:val="00000026"/>
    <w:name w:val="WW8Num38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  <w:color w:val="auto"/>
      </w:rPr>
    </w:lvl>
  </w:abstractNum>
  <w:abstractNum w:abstractNumId="15">
    <w:nsid w:val="0000002B"/>
    <w:multiLevelType w:val="multilevel"/>
    <w:tmpl w:val="0000002B"/>
    <w:name w:val="WW8Num43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rFonts w:ascii="Symbol" w:hAnsi="Symbol" w:cs="Symbol" w:hint="default"/>
      </w:rPr>
    </w:lvl>
    <w:lvl w:ilvl="1">
      <w:start w:val="1"/>
      <w:numFmt w:val="bullet"/>
      <w:lvlText w:val=""/>
      <w:lvlJc w:val="left"/>
      <w:pPr>
        <w:tabs>
          <w:tab w:val="num" w:pos="0"/>
        </w:tabs>
        <w:ind w:left="792" w:hanging="432"/>
      </w:pPr>
      <w:rPr>
        <w:rFonts w:ascii="Symbol" w:hAnsi="Symbol" w:cs="Courier New"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rFonts w:ascii="Wingdings" w:hAnsi="Wingdings" w:cs="Wingdings"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</w:lvl>
  </w:abstractNum>
  <w:abstractNum w:abstractNumId="16">
    <w:nsid w:val="0000002F"/>
    <w:multiLevelType w:val="singleLevel"/>
    <w:tmpl w:val="0000002F"/>
    <w:name w:val="WW8Num47"/>
    <w:lvl w:ilvl="0">
      <w:start w:val="1"/>
      <w:numFmt w:val="bullet"/>
      <w:lvlText w:val=""/>
      <w:lvlJc w:val="left"/>
      <w:pPr>
        <w:tabs>
          <w:tab w:val="num" w:pos="0"/>
        </w:tabs>
        <w:ind w:left="720" w:hanging="360"/>
      </w:pPr>
      <w:rPr>
        <w:rFonts w:ascii="Symbol" w:hAnsi="Symbol"/>
        <w:sz w:val="28"/>
        <w:szCs w:val="28"/>
      </w:rPr>
    </w:lvl>
  </w:abstractNum>
  <w:abstractNum w:abstractNumId="17">
    <w:nsid w:val="000143A2"/>
    <w:multiLevelType w:val="hybridMultilevel"/>
    <w:tmpl w:val="C412749E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01FE2723"/>
    <w:multiLevelType w:val="hybridMultilevel"/>
    <w:tmpl w:val="461E5A88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0C182340"/>
    <w:multiLevelType w:val="hybridMultilevel"/>
    <w:tmpl w:val="4F6A01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0F316A8C"/>
    <w:multiLevelType w:val="multilevel"/>
    <w:tmpl w:val="9DE4A214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b/>
        <w:sz w:val="20"/>
      </w:rPr>
    </w:lvl>
    <w:lvl w:ilvl="1">
      <w:start w:val="2"/>
      <w:numFmt w:val="decimal"/>
      <w:lvlText w:val="%1.%2"/>
      <w:lvlJc w:val="left"/>
      <w:pPr>
        <w:ind w:left="1080" w:hanging="360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/>
        <w:sz w:val="2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b/>
        <w:sz w:val="20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/>
        <w:sz w:val="20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b/>
        <w:sz w:val="20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/>
        <w:sz w:val="20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b/>
        <w:sz w:val="20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b/>
        <w:sz w:val="20"/>
      </w:rPr>
    </w:lvl>
  </w:abstractNum>
  <w:abstractNum w:abstractNumId="21">
    <w:nsid w:val="10AA0C13"/>
    <w:multiLevelType w:val="hybridMultilevel"/>
    <w:tmpl w:val="0E1CC8C6"/>
    <w:lvl w:ilvl="0" w:tplc="074AE6D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115932D2"/>
    <w:multiLevelType w:val="hybridMultilevel"/>
    <w:tmpl w:val="C6903E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130B3C8E"/>
    <w:multiLevelType w:val="hybridMultilevel"/>
    <w:tmpl w:val="AD1EEB4C"/>
    <w:lvl w:ilvl="0" w:tplc="29D65EF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180402B0"/>
    <w:multiLevelType w:val="hybridMultilevel"/>
    <w:tmpl w:val="942CDDBC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1E851D59"/>
    <w:multiLevelType w:val="multilevel"/>
    <w:tmpl w:val="54B8AF5E"/>
    <w:lvl w:ilvl="0">
      <w:start w:val="1"/>
      <w:numFmt w:val="decimal"/>
      <w:lvlText w:val="%1."/>
      <w:lvlJc w:val="left"/>
      <w:pPr>
        <w:ind w:left="1214" w:hanging="360"/>
      </w:pPr>
      <w:rPr>
        <w:rFonts w:eastAsia="Times New Roman" w:cs="Times New Roman" w:hint="default"/>
      </w:rPr>
    </w:lvl>
    <w:lvl w:ilvl="1">
      <w:start w:val="3"/>
      <w:numFmt w:val="decimal"/>
      <w:isLgl/>
      <w:lvlText w:val="%1.%2."/>
      <w:lvlJc w:val="left"/>
      <w:pPr>
        <w:ind w:left="1259" w:hanging="405"/>
      </w:pPr>
      <w:rPr>
        <w:rFonts w:eastAsia="Times New Roman" w:cs="Times New Roman" w:hint="default"/>
      </w:rPr>
    </w:lvl>
    <w:lvl w:ilvl="2">
      <w:start w:val="1"/>
      <w:numFmt w:val="decimal"/>
      <w:isLgl/>
      <w:lvlText w:val="%1.%2.%3."/>
      <w:lvlJc w:val="left"/>
      <w:pPr>
        <w:ind w:left="1574" w:hanging="720"/>
      </w:pPr>
      <w:rPr>
        <w:rFonts w:eastAsia="Times New Roman"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574" w:hanging="720"/>
      </w:pPr>
      <w:rPr>
        <w:rFonts w:eastAsia="Times New Roman"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934" w:hanging="1080"/>
      </w:pPr>
      <w:rPr>
        <w:rFonts w:eastAsia="Times New Roman"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934" w:hanging="1080"/>
      </w:pPr>
      <w:rPr>
        <w:rFonts w:eastAsia="Times New Roman"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294" w:hanging="1440"/>
      </w:pPr>
      <w:rPr>
        <w:rFonts w:eastAsia="Times New Roman"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94" w:hanging="1440"/>
      </w:pPr>
      <w:rPr>
        <w:rFonts w:eastAsia="Times New Roman"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654" w:hanging="1800"/>
      </w:pPr>
      <w:rPr>
        <w:rFonts w:eastAsia="Times New Roman" w:cs="Times New Roman" w:hint="default"/>
      </w:rPr>
    </w:lvl>
  </w:abstractNum>
  <w:abstractNum w:abstractNumId="26">
    <w:nsid w:val="2B3A139A"/>
    <w:multiLevelType w:val="hybridMultilevel"/>
    <w:tmpl w:val="618EDAC8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0934370"/>
    <w:multiLevelType w:val="hybridMultilevel"/>
    <w:tmpl w:val="D0CE1456"/>
    <w:lvl w:ilvl="0" w:tplc="30B88866">
      <w:start w:val="1"/>
      <w:numFmt w:val="bullet"/>
      <w:lvlText w:val="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8">
    <w:nsid w:val="32913038"/>
    <w:multiLevelType w:val="hybridMultilevel"/>
    <w:tmpl w:val="9494916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3315592F"/>
    <w:multiLevelType w:val="hybridMultilevel"/>
    <w:tmpl w:val="E95E49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353F6D87"/>
    <w:multiLevelType w:val="hybridMultilevel"/>
    <w:tmpl w:val="5E16E394"/>
    <w:lvl w:ilvl="0" w:tplc="30B88866">
      <w:start w:val="1"/>
      <w:numFmt w:val="bullet"/>
      <w:lvlText w:val="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1">
    <w:nsid w:val="3BCE2034"/>
    <w:multiLevelType w:val="hybridMultilevel"/>
    <w:tmpl w:val="3F946DA0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3DB7531E"/>
    <w:multiLevelType w:val="multilevel"/>
    <w:tmpl w:val="00EC95A6"/>
    <w:lvl w:ilvl="0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33">
    <w:nsid w:val="3DC56B7F"/>
    <w:multiLevelType w:val="hybridMultilevel"/>
    <w:tmpl w:val="22384910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40A25400"/>
    <w:multiLevelType w:val="hybridMultilevel"/>
    <w:tmpl w:val="BC98C628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1D01B67"/>
    <w:multiLevelType w:val="hybridMultilevel"/>
    <w:tmpl w:val="E60C1A64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42446615"/>
    <w:multiLevelType w:val="hybridMultilevel"/>
    <w:tmpl w:val="2292A370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7B76B82"/>
    <w:multiLevelType w:val="hybridMultilevel"/>
    <w:tmpl w:val="5630CF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493E256F"/>
    <w:multiLevelType w:val="singleLevel"/>
    <w:tmpl w:val="847CFC40"/>
    <w:lvl w:ilvl="0">
      <w:start w:val="1"/>
      <w:numFmt w:val="decimal"/>
      <w:lvlText w:val="%1."/>
      <w:legacy w:legacy="1" w:legacySpace="0" w:legacyIndent="360"/>
      <w:lvlJc w:val="left"/>
      <w:rPr>
        <w:rFonts w:ascii="Times New Roman" w:hAnsi="Times New Roman" w:cs="Times New Roman" w:hint="default"/>
      </w:rPr>
    </w:lvl>
  </w:abstractNum>
  <w:abstractNum w:abstractNumId="39">
    <w:nsid w:val="4C203C9F"/>
    <w:multiLevelType w:val="hybridMultilevel"/>
    <w:tmpl w:val="DA720802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4D7263D0"/>
    <w:multiLevelType w:val="hybridMultilevel"/>
    <w:tmpl w:val="7AA8E36E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149298B"/>
    <w:multiLevelType w:val="hybridMultilevel"/>
    <w:tmpl w:val="D73CBA08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54D244ED"/>
    <w:multiLevelType w:val="hybridMultilevel"/>
    <w:tmpl w:val="0B18F2A4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5B4123DD"/>
    <w:multiLevelType w:val="hybridMultilevel"/>
    <w:tmpl w:val="61E87040"/>
    <w:lvl w:ilvl="0" w:tplc="29D65EF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>
    <w:nsid w:val="5DA66C38"/>
    <w:multiLevelType w:val="hybridMultilevel"/>
    <w:tmpl w:val="C6B6C604"/>
    <w:lvl w:ilvl="0" w:tplc="41D02A3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5DD91C8F"/>
    <w:multiLevelType w:val="multilevel"/>
    <w:tmpl w:val="00EC95A6"/>
    <w:lvl w:ilvl="0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hint="default"/>
      </w:rPr>
    </w:lvl>
  </w:abstractNum>
  <w:abstractNum w:abstractNumId="46">
    <w:nsid w:val="5F714177"/>
    <w:multiLevelType w:val="multilevel"/>
    <w:tmpl w:val="9DE4A214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b/>
        <w:sz w:val="20"/>
      </w:rPr>
    </w:lvl>
    <w:lvl w:ilvl="1">
      <w:start w:val="2"/>
      <w:numFmt w:val="decimal"/>
      <w:lvlText w:val="%1.%2"/>
      <w:lvlJc w:val="left"/>
      <w:pPr>
        <w:ind w:left="1080" w:hanging="360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/>
        <w:sz w:val="2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b/>
        <w:sz w:val="20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/>
        <w:sz w:val="20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b/>
        <w:sz w:val="20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/>
        <w:sz w:val="20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b/>
        <w:sz w:val="20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b/>
        <w:sz w:val="20"/>
      </w:rPr>
    </w:lvl>
  </w:abstractNum>
  <w:abstractNum w:abstractNumId="47">
    <w:nsid w:val="5F8A036C"/>
    <w:multiLevelType w:val="singleLevel"/>
    <w:tmpl w:val="847CFC40"/>
    <w:lvl w:ilvl="0">
      <w:start w:val="1"/>
      <w:numFmt w:val="decimal"/>
      <w:lvlText w:val="%1."/>
      <w:legacy w:legacy="1" w:legacySpace="0" w:legacyIndent="360"/>
      <w:lvlJc w:val="left"/>
      <w:rPr>
        <w:rFonts w:ascii="Times New Roman" w:hAnsi="Times New Roman" w:cs="Times New Roman" w:hint="default"/>
      </w:rPr>
    </w:lvl>
  </w:abstractNum>
  <w:abstractNum w:abstractNumId="48">
    <w:nsid w:val="60AB53C4"/>
    <w:multiLevelType w:val="hybridMultilevel"/>
    <w:tmpl w:val="A11C1F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642944B3"/>
    <w:multiLevelType w:val="hybridMultilevel"/>
    <w:tmpl w:val="F0A48968"/>
    <w:lvl w:ilvl="0" w:tplc="C17EA8A4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6C582806"/>
    <w:multiLevelType w:val="hybridMultilevel"/>
    <w:tmpl w:val="5E1852F8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lvl w:ilvl="0">
        <w:numFmt w:val="bullet"/>
        <w:lvlText w:val="-"/>
        <w:legacy w:legacy="1" w:legacySpace="0" w:legacyIndent="355"/>
        <w:lvlJc w:val="left"/>
        <w:rPr>
          <w:rFonts w:ascii="Times New Roman" w:hAnsi="Times New Roman" w:hint="default"/>
          <w:b/>
        </w:rPr>
      </w:lvl>
    </w:lvlOverride>
  </w:num>
  <w:num w:numId="2">
    <w:abstractNumId w:val="25"/>
  </w:num>
  <w:num w:numId="3">
    <w:abstractNumId w:val="38"/>
  </w:num>
  <w:num w:numId="4">
    <w:abstractNumId w:val="47"/>
  </w:num>
  <w:num w:numId="5">
    <w:abstractNumId w:val="21"/>
  </w:num>
  <w:num w:numId="6">
    <w:abstractNumId w:val="33"/>
  </w:num>
  <w:num w:numId="7">
    <w:abstractNumId w:val="34"/>
  </w:num>
  <w:num w:numId="8">
    <w:abstractNumId w:val="17"/>
  </w:num>
  <w:num w:numId="9">
    <w:abstractNumId w:val="35"/>
  </w:num>
  <w:num w:numId="10">
    <w:abstractNumId w:val="39"/>
  </w:num>
  <w:num w:numId="11">
    <w:abstractNumId w:val="41"/>
  </w:num>
  <w:num w:numId="12">
    <w:abstractNumId w:val="49"/>
  </w:num>
  <w:num w:numId="13">
    <w:abstractNumId w:val="1"/>
  </w:num>
  <w:num w:numId="14">
    <w:abstractNumId w:val="4"/>
  </w:num>
  <w:num w:numId="15">
    <w:abstractNumId w:val="8"/>
  </w:num>
  <w:num w:numId="16">
    <w:abstractNumId w:val="9"/>
  </w:num>
  <w:num w:numId="17">
    <w:abstractNumId w:val="11"/>
  </w:num>
  <w:num w:numId="18">
    <w:abstractNumId w:val="12"/>
  </w:num>
  <w:num w:numId="19">
    <w:abstractNumId w:val="14"/>
  </w:num>
  <w:num w:numId="20">
    <w:abstractNumId w:val="15"/>
  </w:num>
  <w:num w:numId="21">
    <w:abstractNumId w:val="16"/>
  </w:num>
  <w:num w:numId="22">
    <w:abstractNumId w:val="2"/>
  </w:num>
  <w:num w:numId="23">
    <w:abstractNumId w:val="3"/>
  </w:num>
  <w:num w:numId="24">
    <w:abstractNumId w:val="6"/>
  </w:num>
  <w:num w:numId="25">
    <w:abstractNumId w:val="7"/>
  </w:num>
  <w:num w:numId="26">
    <w:abstractNumId w:val="10"/>
  </w:num>
  <w:num w:numId="27">
    <w:abstractNumId w:val="29"/>
  </w:num>
  <w:num w:numId="28">
    <w:abstractNumId w:val="44"/>
  </w:num>
  <w:num w:numId="29">
    <w:abstractNumId w:val="40"/>
  </w:num>
  <w:num w:numId="30">
    <w:abstractNumId w:val="30"/>
  </w:num>
  <w:num w:numId="31">
    <w:abstractNumId w:val="18"/>
  </w:num>
  <w:num w:numId="32">
    <w:abstractNumId w:val="42"/>
  </w:num>
  <w:num w:numId="33">
    <w:abstractNumId w:val="50"/>
  </w:num>
  <w:num w:numId="34">
    <w:abstractNumId w:val="27"/>
  </w:num>
  <w:num w:numId="35">
    <w:abstractNumId w:val="31"/>
  </w:num>
  <w:num w:numId="36">
    <w:abstractNumId w:val="24"/>
  </w:num>
  <w:num w:numId="37">
    <w:abstractNumId w:val="26"/>
  </w:num>
  <w:num w:numId="38">
    <w:abstractNumId w:val="37"/>
  </w:num>
  <w:num w:numId="39">
    <w:abstractNumId w:val="19"/>
  </w:num>
  <w:num w:numId="40">
    <w:abstractNumId w:val="22"/>
  </w:num>
  <w:num w:numId="41">
    <w:abstractNumId w:val="48"/>
  </w:num>
  <w:num w:numId="42">
    <w:abstractNumId w:val="28"/>
  </w:num>
  <w:num w:numId="43">
    <w:abstractNumId w:val="36"/>
  </w:num>
  <w:num w:numId="44">
    <w:abstractNumId w:val="4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32"/>
  </w:num>
  <w:num w:numId="47">
    <w:abstractNumId w:val="45"/>
  </w:num>
  <w:num w:numId="48">
    <w:abstractNumId w:val="46"/>
  </w:num>
  <w:num w:numId="49">
    <w:abstractNumId w:val="20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doNotHyphenateCaps/>
  <w:drawingGridHorizontalSpacing w:val="10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102D"/>
    <w:rsid w:val="00003475"/>
    <w:rsid w:val="000064D3"/>
    <w:rsid w:val="000115E8"/>
    <w:rsid w:val="000223A4"/>
    <w:rsid w:val="00022946"/>
    <w:rsid w:val="00031C2B"/>
    <w:rsid w:val="0003260B"/>
    <w:rsid w:val="00037894"/>
    <w:rsid w:val="0004141B"/>
    <w:rsid w:val="00051272"/>
    <w:rsid w:val="0005207D"/>
    <w:rsid w:val="00054AC4"/>
    <w:rsid w:val="000558E7"/>
    <w:rsid w:val="0005677B"/>
    <w:rsid w:val="000653CF"/>
    <w:rsid w:val="0006650F"/>
    <w:rsid w:val="00070A5E"/>
    <w:rsid w:val="00074060"/>
    <w:rsid w:val="00074336"/>
    <w:rsid w:val="000749A9"/>
    <w:rsid w:val="00074F4F"/>
    <w:rsid w:val="00080CC2"/>
    <w:rsid w:val="00085B93"/>
    <w:rsid w:val="00093E47"/>
    <w:rsid w:val="000A07AA"/>
    <w:rsid w:val="000B149F"/>
    <w:rsid w:val="000B2785"/>
    <w:rsid w:val="000B5D0A"/>
    <w:rsid w:val="000C0B7C"/>
    <w:rsid w:val="000C48B9"/>
    <w:rsid w:val="000D035D"/>
    <w:rsid w:val="000D6943"/>
    <w:rsid w:val="000E3B4F"/>
    <w:rsid w:val="000E70CF"/>
    <w:rsid w:val="000E7298"/>
    <w:rsid w:val="000F6181"/>
    <w:rsid w:val="000F6DE4"/>
    <w:rsid w:val="00102045"/>
    <w:rsid w:val="00103270"/>
    <w:rsid w:val="00104122"/>
    <w:rsid w:val="00111A74"/>
    <w:rsid w:val="001140F3"/>
    <w:rsid w:val="00114283"/>
    <w:rsid w:val="00115055"/>
    <w:rsid w:val="00116427"/>
    <w:rsid w:val="00123297"/>
    <w:rsid w:val="00142485"/>
    <w:rsid w:val="00142F37"/>
    <w:rsid w:val="00146415"/>
    <w:rsid w:val="00160382"/>
    <w:rsid w:val="00160F89"/>
    <w:rsid w:val="001675D4"/>
    <w:rsid w:val="001678D6"/>
    <w:rsid w:val="001733AA"/>
    <w:rsid w:val="00174FA0"/>
    <w:rsid w:val="00175C64"/>
    <w:rsid w:val="001770CF"/>
    <w:rsid w:val="00177ED5"/>
    <w:rsid w:val="00181CE3"/>
    <w:rsid w:val="001917B2"/>
    <w:rsid w:val="00192499"/>
    <w:rsid w:val="001B2162"/>
    <w:rsid w:val="001B277D"/>
    <w:rsid w:val="001C3615"/>
    <w:rsid w:val="001C48E6"/>
    <w:rsid w:val="001C6A69"/>
    <w:rsid w:val="001D4FE1"/>
    <w:rsid w:val="001D7BDE"/>
    <w:rsid w:val="001E0233"/>
    <w:rsid w:val="001E6943"/>
    <w:rsid w:val="001F1AD3"/>
    <w:rsid w:val="001F1EBA"/>
    <w:rsid w:val="001F63FA"/>
    <w:rsid w:val="00201DB4"/>
    <w:rsid w:val="00204EF0"/>
    <w:rsid w:val="00204FAF"/>
    <w:rsid w:val="002153B2"/>
    <w:rsid w:val="00216EE5"/>
    <w:rsid w:val="0021719E"/>
    <w:rsid w:val="002208F3"/>
    <w:rsid w:val="00221133"/>
    <w:rsid w:val="002218EC"/>
    <w:rsid w:val="00223C5F"/>
    <w:rsid w:val="00226473"/>
    <w:rsid w:val="002371C2"/>
    <w:rsid w:val="00241790"/>
    <w:rsid w:val="00241CFD"/>
    <w:rsid w:val="002479DF"/>
    <w:rsid w:val="00247AD8"/>
    <w:rsid w:val="00250AB7"/>
    <w:rsid w:val="002521A8"/>
    <w:rsid w:val="002549E8"/>
    <w:rsid w:val="002569EE"/>
    <w:rsid w:val="00261139"/>
    <w:rsid w:val="002644D0"/>
    <w:rsid w:val="0026594E"/>
    <w:rsid w:val="00271387"/>
    <w:rsid w:val="00273403"/>
    <w:rsid w:val="00273520"/>
    <w:rsid w:val="002777B3"/>
    <w:rsid w:val="00282868"/>
    <w:rsid w:val="0028485E"/>
    <w:rsid w:val="002851E8"/>
    <w:rsid w:val="00285770"/>
    <w:rsid w:val="00290044"/>
    <w:rsid w:val="0029630F"/>
    <w:rsid w:val="002A7F80"/>
    <w:rsid w:val="002B55CD"/>
    <w:rsid w:val="002B5BBB"/>
    <w:rsid w:val="002B638D"/>
    <w:rsid w:val="002B6FA6"/>
    <w:rsid w:val="002C07DF"/>
    <w:rsid w:val="002C3CDD"/>
    <w:rsid w:val="002D13A3"/>
    <w:rsid w:val="002D1662"/>
    <w:rsid w:val="002D1F43"/>
    <w:rsid w:val="002D2A88"/>
    <w:rsid w:val="002D3F0F"/>
    <w:rsid w:val="002D43B0"/>
    <w:rsid w:val="002E63F0"/>
    <w:rsid w:val="002E7C0D"/>
    <w:rsid w:val="00300033"/>
    <w:rsid w:val="003006EC"/>
    <w:rsid w:val="00301D3B"/>
    <w:rsid w:val="00302C9A"/>
    <w:rsid w:val="00311C27"/>
    <w:rsid w:val="00314C12"/>
    <w:rsid w:val="00315250"/>
    <w:rsid w:val="0031698B"/>
    <w:rsid w:val="00323CAA"/>
    <w:rsid w:val="00327521"/>
    <w:rsid w:val="00333108"/>
    <w:rsid w:val="00333680"/>
    <w:rsid w:val="00333804"/>
    <w:rsid w:val="003350E2"/>
    <w:rsid w:val="00350498"/>
    <w:rsid w:val="0035144B"/>
    <w:rsid w:val="00360777"/>
    <w:rsid w:val="00360E9A"/>
    <w:rsid w:val="003642C3"/>
    <w:rsid w:val="00364D55"/>
    <w:rsid w:val="00366475"/>
    <w:rsid w:val="00366B64"/>
    <w:rsid w:val="003728F8"/>
    <w:rsid w:val="00373923"/>
    <w:rsid w:val="00374652"/>
    <w:rsid w:val="003762C0"/>
    <w:rsid w:val="00381487"/>
    <w:rsid w:val="00381862"/>
    <w:rsid w:val="00383E6F"/>
    <w:rsid w:val="00385C57"/>
    <w:rsid w:val="003948BB"/>
    <w:rsid w:val="003A1E2E"/>
    <w:rsid w:val="003A5621"/>
    <w:rsid w:val="003A7138"/>
    <w:rsid w:val="003B3C5F"/>
    <w:rsid w:val="003B439E"/>
    <w:rsid w:val="003B4AE5"/>
    <w:rsid w:val="003B7CC1"/>
    <w:rsid w:val="003C0048"/>
    <w:rsid w:val="003C736F"/>
    <w:rsid w:val="003C7B27"/>
    <w:rsid w:val="003F37AF"/>
    <w:rsid w:val="003F4340"/>
    <w:rsid w:val="003F4403"/>
    <w:rsid w:val="003F6B17"/>
    <w:rsid w:val="00401276"/>
    <w:rsid w:val="004021AF"/>
    <w:rsid w:val="00402844"/>
    <w:rsid w:val="00415D02"/>
    <w:rsid w:val="00417EEE"/>
    <w:rsid w:val="00423166"/>
    <w:rsid w:val="004241A9"/>
    <w:rsid w:val="004324E6"/>
    <w:rsid w:val="004415ED"/>
    <w:rsid w:val="004415F1"/>
    <w:rsid w:val="00443FF5"/>
    <w:rsid w:val="00445049"/>
    <w:rsid w:val="00446CD2"/>
    <w:rsid w:val="004541E1"/>
    <w:rsid w:val="00456FA2"/>
    <w:rsid w:val="00457A0E"/>
    <w:rsid w:val="00461802"/>
    <w:rsid w:val="00466CD9"/>
    <w:rsid w:val="00473AFA"/>
    <w:rsid w:val="00482D37"/>
    <w:rsid w:val="0048576D"/>
    <w:rsid w:val="004879D5"/>
    <w:rsid w:val="00487E4A"/>
    <w:rsid w:val="004902C7"/>
    <w:rsid w:val="004967A2"/>
    <w:rsid w:val="004A1801"/>
    <w:rsid w:val="004A3C84"/>
    <w:rsid w:val="004A6AA2"/>
    <w:rsid w:val="004B1739"/>
    <w:rsid w:val="004B2B71"/>
    <w:rsid w:val="004B5325"/>
    <w:rsid w:val="004D1026"/>
    <w:rsid w:val="004D2364"/>
    <w:rsid w:val="004D3BB5"/>
    <w:rsid w:val="004D67AE"/>
    <w:rsid w:val="004E08FB"/>
    <w:rsid w:val="004E56F6"/>
    <w:rsid w:val="004F47ED"/>
    <w:rsid w:val="004F6497"/>
    <w:rsid w:val="00500254"/>
    <w:rsid w:val="00501918"/>
    <w:rsid w:val="00502491"/>
    <w:rsid w:val="00502FE4"/>
    <w:rsid w:val="00503DC4"/>
    <w:rsid w:val="005073F0"/>
    <w:rsid w:val="005112A8"/>
    <w:rsid w:val="00511F56"/>
    <w:rsid w:val="005140A3"/>
    <w:rsid w:val="00517A0B"/>
    <w:rsid w:val="00521074"/>
    <w:rsid w:val="00521907"/>
    <w:rsid w:val="005223F4"/>
    <w:rsid w:val="00527FDF"/>
    <w:rsid w:val="005361CC"/>
    <w:rsid w:val="0054375D"/>
    <w:rsid w:val="00547742"/>
    <w:rsid w:val="00560BC7"/>
    <w:rsid w:val="00572C82"/>
    <w:rsid w:val="00573C61"/>
    <w:rsid w:val="00580A0A"/>
    <w:rsid w:val="005911FB"/>
    <w:rsid w:val="005924A2"/>
    <w:rsid w:val="00592A4D"/>
    <w:rsid w:val="005A3FD4"/>
    <w:rsid w:val="005A68FB"/>
    <w:rsid w:val="005B09E0"/>
    <w:rsid w:val="005B7370"/>
    <w:rsid w:val="005C2DA8"/>
    <w:rsid w:val="005C4A87"/>
    <w:rsid w:val="005C552A"/>
    <w:rsid w:val="005C7797"/>
    <w:rsid w:val="005D0944"/>
    <w:rsid w:val="005D3F3D"/>
    <w:rsid w:val="005E115F"/>
    <w:rsid w:val="005E7C8E"/>
    <w:rsid w:val="005F43E7"/>
    <w:rsid w:val="006014AF"/>
    <w:rsid w:val="0060395A"/>
    <w:rsid w:val="00606C54"/>
    <w:rsid w:val="00607D40"/>
    <w:rsid w:val="006102C9"/>
    <w:rsid w:val="00612FAA"/>
    <w:rsid w:val="00614636"/>
    <w:rsid w:val="00620705"/>
    <w:rsid w:val="00623DE3"/>
    <w:rsid w:val="00624287"/>
    <w:rsid w:val="006252BE"/>
    <w:rsid w:val="00631753"/>
    <w:rsid w:val="00631FBA"/>
    <w:rsid w:val="00632EE5"/>
    <w:rsid w:val="0063452F"/>
    <w:rsid w:val="00641A60"/>
    <w:rsid w:val="0064646D"/>
    <w:rsid w:val="006534FA"/>
    <w:rsid w:val="00653DF8"/>
    <w:rsid w:val="00654AD8"/>
    <w:rsid w:val="0065774E"/>
    <w:rsid w:val="006616D2"/>
    <w:rsid w:val="00664674"/>
    <w:rsid w:val="00667DCF"/>
    <w:rsid w:val="00671C6E"/>
    <w:rsid w:val="00676DC9"/>
    <w:rsid w:val="00677E10"/>
    <w:rsid w:val="00682744"/>
    <w:rsid w:val="00686FFC"/>
    <w:rsid w:val="00690228"/>
    <w:rsid w:val="00694801"/>
    <w:rsid w:val="006A1447"/>
    <w:rsid w:val="006A5971"/>
    <w:rsid w:val="006A5C80"/>
    <w:rsid w:val="006A6E06"/>
    <w:rsid w:val="006A774E"/>
    <w:rsid w:val="006B1D84"/>
    <w:rsid w:val="006B6AAB"/>
    <w:rsid w:val="006B78B3"/>
    <w:rsid w:val="006C0F2E"/>
    <w:rsid w:val="006C4526"/>
    <w:rsid w:val="006D4179"/>
    <w:rsid w:val="006E25E9"/>
    <w:rsid w:val="006E301F"/>
    <w:rsid w:val="006E5D3F"/>
    <w:rsid w:val="007029D7"/>
    <w:rsid w:val="00704056"/>
    <w:rsid w:val="00706FD5"/>
    <w:rsid w:val="00721925"/>
    <w:rsid w:val="00726A53"/>
    <w:rsid w:val="00734462"/>
    <w:rsid w:val="007410B4"/>
    <w:rsid w:val="00746A25"/>
    <w:rsid w:val="00763520"/>
    <w:rsid w:val="00765B60"/>
    <w:rsid w:val="00765C86"/>
    <w:rsid w:val="007660FB"/>
    <w:rsid w:val="007700BC"/>
    <w:rsid w:val="00771241"/>
    <w:rsid w:val="00773279"/>
    <w:rsid w:val="00780958"/>
    <w:rsid w:val="00781073"/>
    <w:rsid w:val="00784B36"/>
    <w:rsid w:val="0079356B"/>
    <w:rsid w:val="00795673"/>
    <w:rsid w:val="007A2AE9"/>
    <w:rsid w:val="007B2A20"/>
    <w:rsid w:val="007B49AF"/>
    <w:rsid w:val="007B4F2B"/>
    <w:rsid w:val="007C79A1"/>
    <w:rsid w:val="007D6482"/>
    <w:rsid w:val="007E252B"/>
    <w:rsid w:val="007E5B97"/>
    <w:rsid w:val="007F3513"/>
    <w:rsid w:val="007F7765"/>
    <w:rsid w:val="00801454"/>
    <w:rsid w:val="00805BE2"/>
    <w:rsid w:val="0080606A"/>
    <w:rsid w:val="008126FD"/>
    <w:rsid w:val="008130C1"/>
    <w:rsid w:val="00814252"/>
    <w:rsid w:val="00833CDA"/>
    <w:rsid w:val="00840B72"/>
    <w:rsid w:val="00841817"/>
    <w:rsid w:val="008543DD"/>
    <w:rsid w:val="008576E8"/>
    <w:rsid w:val="00861A1D"/>
    <w:rsid w:val="00863287"/>
    <w:rsid w:val="00870C3B"/>
    <w:rsid w:val="00871B30"/>
    <w:rsid w:val="008772BB"/>
    <w:rsid w:val="00880EB3"/>
    <w:rsid w:val="00884B32"/>
    <w:rsid w:val="00890385"/>
    <w:rsid w:val="00891D85"/>
    <w:rsid w:val="008A24B0"/>
    <w:rsid w:val="008A27F0"/>
    <w:rsid w:val="008A766B"/>
    <w:rsid w:val="008B64C6"/>
    <w:rsid w:val="008C013F"/>
    <w:rsid w:val="008C0CA6"/>
    <w:rsid w:val="008C1FA3"/>
    <w:rsid w:val="008D1494"/>
    <w:rsid w:val="008D5BCC"/>
    <w:rsid w:val="008E12A4"/>
    <w:rsid w:val="008E2D94"/>
    <w:rsid w:val="008E4D1B"/>
    <w:rsid w:val="008E615F"/>
    <w:rsid w:val="008F1FAF"/>
    <w:rsid w:val="008F7B87"/>
    <w:rsid w:val="00901936"/>
    <w:rsid w:val="00901C6D"/>
    <w:rsid w:val="009051F1"/>
    <w:rsid w:val="00910FAE"/>
    <w:rsid w:val="009121F2"/>
    <w:rsid w:val="009149A7"/>
    <w:rsid w:val="00914A4B"/>
    <w:rsid w:val="00915100"/>
    <w:rsid w:val="00920FE8"/>
    <w:rsid w:val="00921BEE"/>
    <w:rsid w:val="0092210C"/>
    <w:rsid w:val="00927F44"/>
    <w:rsid w:val="00931626"/>
    <w:rsid w:val="00937344"/>
    <w:rsid w:val="00951C05"/>
    <w:rsid w:val="009565C1"/>
    <w:rsid w:val="00960501"/>
    <w:rsid w:val="00960BB9"/>
    <w:rsid w:val="0096407A"/>
    <w:rsid w:val="00967340"/>
    <w:rsid w:val="00970031"/>
    <w:rsid w:val="0097198C"/>
    <w:rsid w:val="009719B5"/>
    <w:rsid w:val="00971E6D"/>
    <w:rsid w:val="009723C8"/>
    <w:rsid w:val="00973C43"/>
    <w:rsid w:val="00974DEE"/>
    <w:rsid w:val="009816F0"/>
    <w:rsid w:val="00984DAE"/>
    <w:rsid w:val="00985186"/>
    <w:rsid w:val="00986399"/>
    <w:rsid w:val="0099214A"/>
    <w:rsid w:val="0099423F"/>
    <w:rsid w:val="00994AEA"/>
    <w:rsid w:val="009A1104"/>
    <w:rsid w:val="009A1B63"/>
    <w:rsid w:val="009A643F"/>
    <w:rsid w:val="009A64DD"/>
    <w:rsid w:val="009B05E5"/>
    <w:rsid w:val="009B06F2"/>
    <w:rsid w:val="009C469F"/>
    <w:rsid w:val="009C4B93"/>
    <w:rsid w:val="009C7A8A"/>
    <w:rsid w:val="009C7E38"/>
    <w:rsid w:val="009C7EB7"/>
    <w:rsid w:val="009D1D51"/>
    <w:rsid w:val="009D2299"/>
    <w:rsid w:val="009D7A79"/>
    <w:rsid w:val="009E673F"/>
    <w:rsid w:val="009F377C"/>
    <w:rsid w:val="00A015CF"/>
    <w:rsid w:val="00A01D43"/>
    <w:rsid w:val="00A06AC4"/>
    <w:rsid w:val="00A07BB2"/>
    <w:rsid w:val="00A10A5F"/>
    <w:rsid w:val="00A10CD9"/>
    <w:rsid w:val="00A11DD1"/>
    <w:rsid w:val="00A14135"/>
    <w:rsid w:val="00A14C35"/>
    <w:rsid w:val="00A1755E"/>
    <w:rsid w:val="00A20170"/>
    <w:rsid w:val="00A20A8B"/>
    <w:rsid w:val="00A233F2"/>
    <w:rsid w:val="00A278EB"/>
    <w:rsid w:val="00A323D5"/>
    <w:rsid w:val="00A32BA3"/>
    <w:rsid w:val="00A34E14"/>
    <w:rsid w:val="00A41B49"/>
    <w:rsid w:val="00A438EC"/>
    <w:rsid w:val="00A5701B"/>
    <w:rsid w:val="00A603F4"/>
    <w:rsid w:val="00A63862"/>
    <w:rsid w:val="00A63B16"/>
    <w:rsid w:val="00A67661"/>
    <w:rsid w:val="00A67983"/>
    <w:rsid w:val="00A7221F"/>
    <w:rsid w:val="00A7245B"/>
    <w:rsid w:val="00A72AD0"/>
    <w:rsid w:val="00A7533A"/>
    <w:rsid w:val="00A80D70"/>
    <w:rsid w:val="00A82436"/>
    <w:rsid w:val="00A86D14"/>
    <w:rsid w:val="00A90C19"/>
    <w:rsid w:val="00A93014"/>
    <w:rsid w:val="00A93B6A"/>
    <w:rsid w:val="00A93FAE"/>
    <w:rsid w:val="00AA1C8C"/>
    <w:rsid w:val="00AB1543"/>
    <w:rsid w:val="00AC09AF"/>
    <w:rsid w:val="00AC3A5D"/>
    <w:rsid w:val="00AC4971"/>
    <w:rsid w:val="00AD2145"/>
    <w:rsid w:val="00AD3714"/>
    <w:rsid w:val="00AD49AE"/>
    <w:rsid w:val="00AD4BDA"/>
    <w:rsid w:val="00AD558D"/>
    <w:rsid w:val="00AE0B81"/>
    <w:rsid w:val="00AE66A5"/>
    <w:rsid w:val="00AF2E1D"/>
    <w:rsid w:val="00AF7904"/>
    <w:rsid w:val="00AF7C29"/>
    <w:rsid w:val="00AF7DB7"/>
    <w:rsid w:val="00B079F2"/>
    <w:rsid w:val="00B12808"/>
    <w:rsid w:val="00B12D4D"/>
    <w:rsid w:val="00B1417D"/>
    <w:rsid w:val="00B172CB"/>
    <w:rsid w:val="00B234DD"/>
    <w:rsid w:val="00B2412B"/>
    <w:rsid w:val="00B263F5"/>
    <w:rsid w:val="00B2714B"/>
    <w:rsid w:val="00B27D9C"/>
    <w:rsid w:val="00B304E0"/>
    <w:rsid w:val="00B33473"/>
    <w:rsid w:val="00B41FE5"/>
    <w:rsid w:val="00B442DA"/>
    <w:rsid w:val="00B46876"/>
    <w:rsid w:val="00B512EA"/>
    <w:rsid w:val="00B52CEA"/>
    <w:rsid w:val="00B54AF0"/>
    <w:rsid w:val="00B62DDD"/>
    <w:rsid w:val="00B653ED"/>
    <w:rsid w:val="00B674CA"/>
    <w:rsid w:val="00B71F26"/>
    <w:rsid w:val="00B73A18"/>
    <w:rsid w:val="00B771CA"/>
    <w:rsid w:val="00B808FD"/>
    <w:rsid w:val="00B81125"/>
    <w:rsid w:val="00B90725"/>
    <w:rsid w:val="00B908F1"/>
    <w:rsid w:val="00B91CC9"/>
    <w:rsid w:val="00B93D09"/>
    <w:rsid w:val="00B9724D"/>
    <w:rsid w:val="00BB046F"/>
    <w:rsid w:val="00BB3A10"/>
    <w:rsid w:val="00BB7B5E"/>
    <w:rsid w:val="00BC1295"/>
    <w:rsid w:val="00BC1E79"/>
    <w:rsid w:val="00BC1EE5"/>
    <w:rsid w:val="00BC2C44"/>
    <w:rsid w:val="00BC433E"/>
    <w:rsid w:val="00BD0966"/>
    <w:rsid w:val="00BD60F7"/>
    <w:rsid w:val="00BD6494"/>
    <w:rsid w:val="00BE2421"/>
    <w:rsid w:val="00BE4710"/>
    <w:rsid w:val="00BE4CEB"/>
    <w:rsid w:val="00BF29D0"/>
    <w:rsid w:val="00BF2B7C"/>
    <w:rsid w:val="00BF5830"/>
    <w:rsid w:val="00BF6FBE"/>
    <w:rsid w:val="00C00C02"/>
    <w:rsid w:val="00C035FA"/>
    <w:rsid w:val="00C0428D"/>
    <w:rsid w:val="00C12709"/>
    <w:rsid w:val="00C12DD7"/>
    <w:rsid w:val="00C21A8F"/>
    <w:rsid w:val="00C26264"/>
    <w:rsid w:val="00C34C70"/>
    <w:rsid w:val="00C3575C"/>
    <w:rsid w:val="00C41E2F"/>
    <w:rsid w:val="00C463F0"/>
    <w:rsid w:val="00C55D83"/>
    <w:rsid w:val="00C61D2A"/>
    <w:rsid w:val="00C66ABF"/>
    <w:rsid w:val="00C70A4D"/>
    <w:rsid w:val="00C83AF4"/>
    <w:rsid w:val="00C94A94"/>
    <w:rsid w:val="00C95BB3"/>
    <w:rsid w:val="00CA1B92"/>
    <w:rsid w:val="00CA2161"/>
    <w:rsid w:val="00CA2983"/>
    <w:rsid w:val="00CA37C7"/>
    <w:rsid w:val="00CA411C"/>
    <w:rsid w:val="00CA5167"/>
    <w:rsid w:val="00CA793C"/>
    <w:rsid w:val="00CA795B"/>
    <w:rsid w:val="00CB053E"/>
    <w:rsid w:val="00CB282D"/>
    <w:rsid w:val="00CC1257"/>
    <w:rsid w:val="00CC2407"/>
    <w:rsid w:val="00CC3D2A"/>
    <w:rsid w:val="00CC6455"/>
    <w:rsid w:val="00CD7767"/>
    <w:rsid w:val="00CE1842"/>
    <w:rsid w:val="00D0041E"/>
    <w:rsid w:val="00D01ADB"/>
    <w:rsid w:val="00D0256E"/>
    <w:rsid w:val="00D02C5C"/>
    <w:rsid w:val="00D050A4"/>
    <w:rsid w:val="00D134C3"/>
    <w:rsid w:val="00D1604F"/>
    <w:rsid w:val="00D33CC9"/>
    <w:rsid w:val="00D35A02"/>
    <w:rsid w:val="00D35F60"/>
    <w:rsid w:val="00D369F3"/>
    <w:rsid w:val="00D36D2B"/>
    <w:rsid w:val="00D40C00"/>
    <w:rsid w:val="00D41118"/>
    <w:rsid w:val="00D4121B"/>
    <w:rsid w:val="00D50A57"/>
    <w:rsid w:val="00D65F74"/>
    <w:rsid w:val="00D70A1E"/>
    <w:rsid w:val="00D7129B"/>
    <w:rsid w:val="00D765B8"/>
    <w:rsid w:val="00D77967"/>
    <w:rsid w:val="00D84086"/>
    <w:rsid w:val="00D903F9"/>
    <w:rsid w:val="00D94178"/>
    <w:rsid w:val="00D97972"/>
    <w:rsid w:val="00D97DF0"/>
    <w:rsid w:val="00DA2734"/>
    <w:rsid w:val="00DA2BA5"/>
    <w:rsid w:val="00DA502F"/>
    <w:rsid w:val="00DB3C6D"/>
    <w:rsid w:val="00DB430A"/>
    <w:rsid w:val="00DC769A"/>
    <w:rsid w:val="00DC7EE0"/>
    <w:rsid w:val="00DD131A"/>
    <w:rsid w:val="00DD18BE"/>
    <w:rsid w:val="00DD36AF"/>
    <w:rsid w:val="00DD3C8D"/>
    <w:rsid w:val="00DD4D4D"/>
    <w:rsid w:val="00DE2D35"/>
    <w:rsid w:val="00DF0415"/>
    <w:rsid w:val="00DF2E7B"/>
    <w:rsid w:val="00DF3DA1"/>
    <w:rsid w:val="00DF72C5"/>
    <w:rsid w:val="00E0147C"/>
    <w:rsid w:val="00E104C1"/>
    <w:rsid w:val="00E1260B"/>
    <w:rsid w:val="00E12DF9"/>
    <w:rsid w:val="00E139DF"/>
    <w:rsid w:val="00E20F5E"/>
    <w:rsid w:val="00E27144"/>
    <w:rsid w:val="00E300BA"/>
    <w:rsid w:val="00E33854"/>
    <w:rsid w:val="00E34378"/>
    <w:rsid w:val="00E36561"/>
    <w:rsid w:val="00E36AFD"/>
    <w:rsid w:val="00E40A13"/>
    <w:rsid w:val="00E45C13"/>
    <w:rsid w:val="00E560F4"/>
    <w:rsid w:val="00E572C9"/>
    <w:rsid w:val="00E638CD"/>
    <w:rsid w:val="00E676DB"/>
    <w:rsid w:val="00E67784"/>
    <w:rsid w:val="00E678B1"/>
    <w:rsid w:val="00E724B5"/>
    <w:rsid w:val="00E7525E"/>
    <w:rsid w:val="00E75FAB"/>
    <w:rsid w:val="00E82A0D"/>
    <w:rsid w:val="00E874D1"/>
    <w:rsid w:val="00E9122E"/>
    <w:rsid w:val="00E92F7B"/>
    <w:rsid w:val="00EA19AC"/>
    <w:rsid w:val="00EA1F51"/>
    <w:rsid w:val="00EA6BD7"/>
    <w:rsid w:val="00EB102D"/>
    <w:rsid w:val="00EB2501"/>
    <w:rsid w:val="00EB3ECC"/>
    <w:rsid w:val="00EB75E4"/>
    <w:rsid w:val="00EC22B2"/>
    <w:rsid w:val="00ED74D4"/>
    <w:rsid w:val="00ED7516"/>
    <w:rsid w:val="00ED7E80"/>
    <w:rsid w:val="00EF5FA9"/>
    <w:rsid w:val="00F07CEE"/>
    <w:rsid w:val="00F13A2C"/>
    <w:rsid w:val="00F13E9E"/>
    <w:rsid w:val="00F1603A"/>
    <w:rsid w:val="00F20824"/>
    <w:rsid w:val="00F230C3"/>
    <w:rsid w:val="00F233A0"/>
    <w:rsid w:val="00F25EF2"/>
    <w:rsid w:val="00F27AB0"/>
    <w:rsid w:val="00F334EB"/>
    <w:rsid w:val="00F3425B"/>
    <w:rsid w:val="00F36519"/>
    <w:rsid w:val="00F416A8"/>
    <w:rsid w:val="00F46569"/>
    <w:rsid w:val="00F51630"/>
    <w:rsid w:val="00F53BF5"/>
    <w:rsid w:val="00F71656"/>
    <w:rsid w:val="00F7474D"/>
    <w:rsid w:val="00F77640"/>
    <w:rsid w:val="00F83DC5"/>
    <w:rsid w:val="00F84AA5"/>
    <w:rsid w:val="00F923A6"/>
    <w:rsid w:val="00F92D4C"/>
    <w:rsid w:val="00FA0961"/>
    <w:rsid w:val="00FA4107"/>
    <w:rsid w:val="00FA79B8"/>
    <w:rsid w:val="00FB1C3C"/>
    <w:rsid w:val="00FB2676"/>
    <w:rsid w:val="00FB4A8D"/>
    <w:rsid w:val="00FB788A"/>
    <w:rsid w:val="00FC3381"/>
    <w:rsid w:val="00FC405D"/>
    <w:rsid w:val="00FC4C33"/>
    <w:rsid w:val="00FC76AE"/>
    <w:rsid w:val="00FD2585"/>
    <w:rsid w:val="00FD4B36"/>
    <w:rsid w:val="00FD737B"/>
    <w:rsid w:val="00FE0D11"/>
    <w:rsid w:val="00FE46F5"/>
    <w:rsid w:val="00FE4C4F"/>
    <w:rsid w:val="00FE69BA"/>
    <w:rsid w:val="00FF14F6"/>
    <w:rsid w:val="00FF4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9" w:unhideWhenUsed="0" w:qFormat="1"/>
    <w:lsdException w:name="heading 2" w:locked="1" w:semiHidden="0" w:uiPriority="9" w:unhideWhenUsed="0" w:qFormat="1"/>
    <w:lsdException w:name="heading 3" w:locked="1" w:uiPriority="9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 w:qFormat="1"/>
    <w:lsdException w:name="toc 2" w:locked="1" w:semiHidden="0" w:uiPriority="39" w:unhideWhenUsed="0" w:qFormat="1"/>
    <w:lsdException w:name="toc 3" w:locked="1" w:semiHidden="0" w:uiPriority="39" w:unhideWhenUsed="0" w:qFormat="1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note text" w:locked="1" w:semiHidden="0" w:uiPriority="0" w:unhideWhenUsed="0"/>
    <w:lsdException w:name="caption" w:locked="1" w:uiPriority="0" w:qFormat="1"/>
    <w:lsdException w:name="footnote reference" w:locked="1" w:semiHidden="0" w:uiPriority="0" w:unhideWhenUsed="0"/>
    <w:lsdException w:name="List 2" w:locked="1" w:semiHidden="0" w:uiPriority="0" w:unhideWhenUsed="0"/>
    <w:lsdException w:name="Title" w:locked="1" w:semiHidden="0" w:uiPriority="10" w:unhideWhenUsed="0" w:qFormat="1"/>
    <w:lsdException w:name="Default Paragraph Font" w:locked="1" w:semiHidden="0" w:uiPriority="0" w:unhideWhenUsed="0"/>
    <w:lsdException w:name="Body Text" w:uiPriority="0"/>
    <w:lsdException w:name="Subtitle" w:locked="1" w:semiHidden="0" w:uiPriority="11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EB102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0"/>
      <w:szCs w:val="20"/>
    </w:rPr>
  </w:style>
  <w:style w:type="paragraph" w:styleId="10">
    <w:name w:val="heading 1"/>
    <w:basedOn w:val="a"/>
    <w:next w:val="a"/>
    <w:link w:val="11"/>
    <w:uiPriority w:val="9"/>
    <w:qFormat/>
    <w:rsid w:val="00985186"/>
    <w:pPr>
      <w:keepNext/>
      <w:spacing w:before="240" w:after="60"/>
      <w:outlineLvl w:val="0"/>
    </w:pPr>
    <w:rPr>
      <w:rFonts w:ascii="Cambria" w:hAnsi="Cambria" w:cs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qFormat/>
    <w:rsid w:val="00985186"/>
    <w:pPr>
      <w:keepNext/>
      <w:spacing w:before="240" w:after="60"/>
      <w:outlineLvl w:val="1"/>
    </w:pPr>
    <w:rPr>
      <w:rFonts w:ascii="Cambria" w:hAnsi="Cambria" w:cs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locked/>
    <w:rsid w:val="00AC09AF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basedOn w:val="a0"/>
    <w:link w:val="10"/>
    <w:uiPriority w:val="9"/>
    <w:locked/>
    <w:rsid w:val="00985186"/>
    <w:rPr>
      <w:rFonts w:ascii="Cambria" w:hAnsi="Cambria" w:cs="Cambria"/>
      <w:b/>
      <w:bCs/>
      <w:kern w:val="32"/>
      <w:sz w:val="32"/>
      <w:szCs w:val="32"/>
      <w:lang w:val="x-none" w:eastAsia="en-US"/>
    </w:rPr>
  </w:style>
  <w:style w:type="character" w:customStyle="1" w:styleId="20">
    <w:name w:val="Заголовок 2 Знак"/>
    <w:basedOn w:val="a0"/>
    <w:link w:val="2"/>
    <w:uiPriority w:val="9"/>
    <w:semiHidden/>
    <w:locked/>
    <w:rsid w:val="00985186"/>
    <w:rPr>
      <w:rFonts w:ascii="Cambria" w:hAnsi="Cambria" w:cs="Cambria"/>
      <w:b/>
      <w:bCs/>
      <w:i/>
      <w:iCs/>
      <w:sz w:val="28"/>
      <w:szCs w:val="28"/>
      <w:lang w:val="x-none" w:eastAsia="en-US"/>
    </w:rPr>
  </w:style>
  <w:style w:type="paragraph" w:styleId="a3">
    <w:name w:val="Title"/>
    <w:basedOn w:val="a"/>
    <w:next w:val="a"/>
    <w:link w:val="a4"/>
    <w:uiPriority w:val="10"/>
    <w:qFormat/>
    <w:rsid w:val="00985186"/>
    <w:pPr>
      <w:spacing w:before="240" w:after="60"/>
      <w:jc w:val="center"/>
      <w:outlineLvl w:val="0"/>
    </w:pPr>
    <w:rPr>
      <w:rFonts w:ascii="Cambria" w:hAnsi="Cambria" w:cs="Cambria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locked/>
    <w:rsid w:val="00985186"/>
    <w:rPr>
      <w:rFonts w:ascii="Cambria" w:hAnsi="Cambria" w:cs="Cambria"/>
      <w:b/>
      <w:bCs/>
      <w:kern w:val="28"/>
      <w:sz w:val="32"/>
      <w:szCs w:val="32"/>
      <w:lang w:val="x-none" w:eastAsia="en-US"/>
    </w:rPr>
  </w:style>
  <w:style w:type="paragraph" w:styleId="a5">
    <w:name w:val="Subtitle"/>
    <w:basedOn w:val="a"/>
    <w:next w:val="a"/>
    <w:link w:val="a6"/>
    <w:uiPriority w:val="11"/>
    <w:qFormat/>
    <w:rsid w:val="00985186"/>
    <w:pPr>
      <w:spacing w:after="60"/>
      <w:jc w:val="center"/>
      <w:outlineLvl w:val="1"/>
    </w:pPr>
    <w:rPr>
      <w:rFonts w:ascii="Cambria" w:hAnsi="Cambria" w:cs="Cambria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locked/>
    <w:rsid w:val="00985186"/>
    <w:rPr>
      <w:rFonts w:ascii="Cambria" w:hAnsi="Cambria" w:cs="Cambria"/>
      <w:sz w:val="24"/>
      <w:szCs w:val="24"/>
      <w:lang w:val="x-none" w:eastAsia="en-US"/>
    </w:rPr>
  </w:style>
  <w:style w:type="character" w:styleId="a7">
    <w:name w:val="Strong"/>
    <w:basedOn w:val="a0"/>
    <w:qFormat/>
    <w:rsid w:val="00985186"/>
    <w:rPr>
      <w:rFonts w:cs="Times New Roman"/>
      <w:b/>
      <w:bCs/>
    </w:rPr>
  </w:style>
  <w:style w:type="paragraph" w:styleId="a8">
    <w:name w:val="No Spacing"/>
    <w:link w:val="a9"/>
    <w:uiPriority w:val="1"/>
    <w:qFormat/>
    <w:rsid w:val="00985186"/>
    <w:pPr>
      <w:spacing w:after="0" w:line="240" w:lineRule="auto"/>
    </w:pPr>
    <w:rPr>
      <w:rFonts w:ascii="Times New Roman" w:hAnsi="Times New Roman"/>
      <w:sz w:val="24"/>
      <w:szCs w:val="24"/>
      <w:lang w:eastAsia="en-US"/>
    </w:rPr>
  </w:style>
  <w:style w:type="character" w:customStyle="1" w:styleId="a9">
    <w:name w:val="Без интервала Знак"/>
    <w:basedOn w:val="a0"/>
    <w:link w:val="a8"/>
    <w:uiPriority w:val="1"/>
    <w:locked/>
    <w:rsid w:val="00985186"/>
    <w:rPr>
      <w:rFonts w:ascii="Times New Roman" w:hAnsi="Times New Roman" w:cs="Times New Roman"/>
      <w:sz w:val="22"/>
      <w:szCs w:val="22"/>
      <w:lang w:val="ru-RU" w:eastAsia="en-US"/>
    </w:rPr>
  </w:style>
  <w:style w:type="paragraph" w:styleId="aa">
    <w:name w:val="TOC Heading"/>
    <w:basedOn w:val="10"/>
    <w:next w:val="a"/>
    <w:uiPriority w:val="39"/>
    <w:qFormat/>
    <w:rsid w:val="00985186"/>
    <w:pPr>
      <w:keepLines/>
      <w:spacing w:before="480" w:after="0"/>
      <w:outlineLvl w:val="9"/>
    </w:pPr>
    <w:rPr>
      <w:color w:val="365F91"/>
      <w:kern w:val="0"/>
      <w:sz w:val="28"/>
      <w:szCs w:val="28"/>
    </w:rPr>
  </w:style>
  <w:style w:type="paragraph" w:styleId="ab">
    <w:name w:val="Normal (Web)"/>
    <w:basedOn w:val="a"/>
    <w:rsid w:val="00EB102D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21">
    <w:name w:val="List 2"/>
    <w:basedOn w:val="a"/>
    <w:rsid w:val="00EB102D"/>
    <w:pPr>
      <w:widowControl/>
      <w:autoSpaceDE/>
      <w:autoSpaceDN/>
      <w:adjustRightInd/>
      <w:ind w:left="566" w:hanging="283"/>
    </w:pPr>
    <w:rPr>
      <w:sz w:val="24"/>
      <w:szCs w:val="24"/>
    </w:rPr>
  </w:style>
  <w:style w:type="paragraph" w:styleId="ac">
    <w:name w:val="footnote text"/>
    <w:basedOn w:val="a"/>
    <w:link w:val="ad"/>
    <w:semiHidden/>
    <w:rsid w:val="00EB102D"/>
    <w:pPr>
      <w:widowControl/>
      <w:autoSpaceDE/>
      <w:autoSpaceDN/>
      <w:adjustRightInd/>
    </w:pPr>
  </w:style>
  <w:style w:type="character" w:customStyle="1" w:styleId="ad">
    <w:name w:val="Текст сноски Знак"/>
    <w:basedOn w:val="a0"/>
    <w:link w:val="ac"/>
    <w:semiHidden/>
    <w:locked/>
    <w:rsid w:val="00EB102D"/>
    <w:rPr>
      <w:rFonts w:ascii="Times New Roman" w:hAnsi="Times New Roman" w:cs="Times New Roman"/>
    </w:rPr>
  </w:style>
  <w:style w:type="character" w:styleId="ae">
    <w:name w:val="footnote reference"/>
    <w:basedOn w:val="a0"/>
    <w:semiHidden/>
    <w:rsid w:val="00EB102D"/>
    <w:rPr>
      <w:rFonts w:cs="Times New Roman"/>
      <w:vertAlign w:val="superscript"/>
    </w:rPr>
  </w:style>
  <w:style w:type="paragraph" w:styleId="af">
    <w:name w:val="header"/>
    <w:basedOn w:val="a"/>
    <w:link w:val="af0"/>
    <w:uiPriority w:val="99"/>
    <w:rsid w:val="00A20170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locked/>
    <w:rsid w:val="00A20170"/>
    <w:rPr>
      <w:rFonts w:ascii="Times New Roman" w:hAnsi="Times New Roman" w:cs="Times New Roman"/>
    </w:rPr>
  </w:style>
  <w:style w:type="paragraph" w:styleId="af1">
    <w:name w:val="footer"/>
    <w:basedOn w:val="a"/>
    <w:link w:val="af2"/>
    <w:uiPriority w:val="99"/>
    <w:rsid w:val="00A20170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locked/>
    <w:rsid w:val="00A20170"/>
    <w:rPr>
      <w:rFonts w:ascii="Times New Roman" w:hAnsi="Times New Roman" w:cs="Times New Roman"/>
    </w:rPr>
  </w:style>
  <w:style w:type="paragraph" w:styleId="12">
    <w:name w:val="toc 1"/>
    <w:basedOn w:val="a"/>
    <w:next w:val="a"/>
    <w:autoRedefine/>
    <w:uiPriority w:val="39"/>
    <w:qFormat/>
    <w:rsid w:val="00C3575C"/>
    <w:pPr>
      <w:tabs>
        <w:tab w:val="right" w:leader="dot" w:pos="9628"/>
      </w:tabs>
      <w:spacing w:before="120"/>
    </w:pPr>
  </w:style>
  <w:style w:type="character" w:styleId="af3">
    <w:name w:val="Hyperlink"/>
    <w:basedOn w:val="a0"/>
    <w:uiPriority w:val="99"/>
    <w:rsid w:val="00A20170"/>
    <w:rPr>
      <w:rFonts w:cs="Times New Roman"/>
      <w:color w:val="0000FF"/>
      <w:u w:val="single"/>
    </w:rPr>
  </w:style>
  <w:style w:type="paragraph" w:styleId="af4">
    <w:name w:val="Balloon Text"/>
    <w:basedOn w:val="a"/>
    <w:link w:val="af5"/>
    <w:uiPriority w:val="99"/>
    <w:semiHidden/>
    <w:rsid w:val="00A20170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locked/>
    <w:rsid w:val="00A20170"/>
    <w:rPr>
      <w:rFonts w:ascii="Tahoma" w:hAnsi="Tahoma" w:cs="Tahoma"/>
      <w:sz w:val="16"/>
      <w:szCs w:val="16"/>
    </w:rPr>
  </w:style>
  <w:style w:type="paragraph" w:customStyle="1" w:styleId="Default">
    <w:name w:val="Default"/>
    <w:uiPriority w:val="99"/>
    <w:rsid w:val="00116427"/>
    <w:pPr>
      <w:autoSpaceDE w:val="0"/>
      <w:autoSpaceDN w:val="0"/>
      <w:adjustRightInd w:val="0"/>
      <w:spacing w:after="0" w:line="240" w:lineRule="auto"/>
    </w:pPr>
    <w:rPr>
      <w:rFonts w:ascii="Times New Roman" w:hAnsi="Times New Roman"/>
      <w:color w:val="000000"/>
      <w:sz w:val="24"/>
      <w:szCs w:val="24"/>
    </w:rPr>
  </w:style>
  <w:style w:type="paragraph" w:customStyle="1" w:styleId="ConsPlusNormal">
    <w:name w:val="ConsPlusNormal"/>
    <w:rsid w:val="0011642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</w:rPr>
  </w:style>
  <w:style w:type="paragraph" w:styleId="af6">
    <w:name w:val="List Paragraph"/>
    <w:basedOn w:val="a"/>
    <w:qFormat/>
    <w:rsid w:val="00116427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semiHidden/>
    <w:rsid w:val="00AC09AF"/>
    <w:rPr>
      <w:rFonts w:asciiTheme="majorHAnsi" w:eastAsiaTheme="majorEastAsia" w:hAnsiTheme="majorHAnsi" w:cstheme="majorBidi"/>
      <w:b/>
      <w:bCs/>
      <w:color w:val="4F81BD" w:themeColor="accent1"/>
      <w:sz w:val="20"/>
      <w:szCs w:val="20"/>
    </w:rPr>
  </w:style>
  <w:style w:type="table" w:styleId="af7">
    <w:name w:val="Table Grid"/>
    <w:basedOn w:val="a1"/>
    <w:uiPriority w:val="59"/>
    <w:locked/>
    <w:rsid w:val="00AC09AF"/>
    <w:pPr>
      <w:spacing w:after="0" w:line="240" w:lineRule="auto"/>
    </w:pPr>
    <w:rPr>
      <w:rFonts w:asciiTheme="minorHAnsi" w:eastAsiaTheme="minorEastAsia" w:hAnsiTheme="minorHAns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2">
    <w:name w:val="toc 2"/>
    <w:basedOn w:val="a"/>
    <w:next w:val="a"/>
    <w:autoRedefine/>
    <w:uiPriority w:val="39"/>
    <w:unhideWhenUsed/>
    <w:qFormat/>
    <w:locked/>
    <w:rsid w:val="00AC09AF"/>
    <w:pPr>
      <w:widowControl/>
      <w:autoSpaceDE/>
      <w:autoSpaceDN/>
      <w:adjustRightInd/>
      <w:spacing w:after="100" w:line="276" w:lineRule="auto"/>
      <w:ind w:left="220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31">
    <w:name w:val="toc 3"/>
    <w:basedOn w:val="a"/>
    <w:next w:val="a"/>
    <w:autoRedefine/>
    <w:uiPriority w:val="39"/>
    <w:unhideWhenUsed/>
    <w:qFormat/>
    <w:locked/>
    <w:rsid w:val="00AC09AF"/>
    <w:pPr>
      <w:widowControl/>
      <w:autoSpaceDE/>
      <w:autoSpaceDN/>
      <w:adjustRightInd/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customStyle="1" w:styleId="1">
    <w:name w:val="Стиль1"/>
    <w:basedOn w:val="10"/>
    <w:link w:val="13"/>
    <w:qFormat/>
    <w:rsid w:val="00AC09AF"/>
    <w:pPr>
      <w:widowControl/>
      <w:numPr>
        <w:numId w:val="12"/>
      </w:numPr>
      <w:autoSpaceDE/>
      <w:autoSpaceDN/>
      <w:adjustRightInd/>
      <w:spacing w:before="0" w:after="0"/>
      <w:jc w:val="center"/>
    </w:pPr>
    <w:rPr>
      <w:rFonts w:ascii="Times New Roman" w:eastAsiaTheme="minorEastAsia" w:hAnsi="Times New Roman"/>
      <w:caps/>
      <w:sz w:val="24"/>
      <w:szCs w:val="24"/>
      <w:lang w:val="x-none" w:eastAsia="en-US"/>
    </w:rPr>
  </w:style>
  <w:style w:type="character" w:customStyle="1" w:styleId="13">
    <w:name w:val="Стиль1 Знак"/>
    <w:basedOn w:val="11"/>
    <w:link w:val="1"/>
    <w:rsid w:val="00AC09AF"/>
    <w:rPr>
      <w:rFonts w:ascii="Times New Roman" w:eastAsiaTheme="minorEastAsia" w:hAnsi="Times New Roman" w:cs="Cambria"/>
      <w:b/>
      <w:bCs/>
      <w:caps/>
      <w:kern w:val="32"/>
      <w:sz w:val="24"/>
      <w:szCs w:val="24"/>
      <w:lang w:val="x-none" w:eastAsia="en-US"/>
    </w:rPr>
  </w:style>
  <w:style w:type="paragraph" w:customStyle="1" w:styleId="220">
    <w:name w:val="Основной текст 22"/>
    <w:basedOn w:val="a"/>
    <w:rsid w:val="00AC09AF"/>
    <w:pPr>
      <w:widowControl/>
      <w:autoSpaceDE/>
      <w:autoSpaceDN/>
      <w:adjustRightInd/>
      <w:spacing w:after="120" w:line="480" w:lineRule="auto"/>
    </w:pPr>
    <w:rPr>
      <w:sz w:val="24"/>
      <w:szCs w:val="24"/>
      <w:lang w:eastAsia="ar-SA"/>
    </w:rPr>
  </w:style>
  <w:style w:type="character" w:customStyle="1" w:styleId="apple-converted-space">
    <w:name w:val="apple-converted-space"/>
    <w:basedOn w:val="a0"/>
    <w:rsid w:val="00AC09AF"/>
  </w:style>
  <w:style w:type="paragraph" w:customStyle="1" w:styleId="TableParagraph">
    <w:name w:val="Table Paragraph"/>
    <w:basedOn w:val="a"/>
    <w:rsid w:val="00AC09AF"/>
    <w:pPr>
      <w:autoSpaceDE/>
      <w:autoSpaceDN/>
      <w:adjustRightInd/>
    </w:pPr>
    <w:rPr>
      <w:rFonts w:ascii="Calibri" w:hAnsi="Calibri"/>
      <w:sz w:val="22"/>
      <w:szCs w:val="22"/>
      <w:lang w:val="en-US" w:eastAsia="en-US"/>
    </w:rPr>
  </w:style>
  <w:style w:type="paragraph" w:styleId="af8">
    <w:name w:val="Body Text"/>
    <w:basedOn w:val="a"/>
    <w:link w:val="af9"/>
    <w:rsid w:val="00994AEA"/>
    <w:pPr>
      <w:autoSpaceDE/>
      <w:autoSpaceDN/>
      <w:adjustRightInd/>
      <w:spacing w:before="4"/>
      <w:ind w:left="102"/>
    </w:pPr>
    <w:rPr>
      <w:rFonts w:eastAsia="Calibri"/>
      <w:sz w:val="22"/>
      <w:szCs w:val="22"/>
      <w:lang w:val="en-US" w:eastAsia="en-US"/>
    </w:rPr>
  </w:style>
  <w:style w:type="character" w:customStyle="1" w:styleId="af9">
    <w:name w:val="Основной текст Знак"/>
    <w:basedOn w:val="a0"/>
    <w:link w:val="af8"/>
    <w:rsid w:val="00994AEA"/>
    <w:rPr>
      <w:rFonts w:ascii="Times New Roman" w:eastAsia="Calibri" w:hAnsi="Times New Roman"/>
      <w:lang w:val="en-US" w:eastAsia="en-US"/>
    </w:rPr>
  </w:style>
  <w:style w:type="character" w:customStyle="1" w:styleId="WW8Num96z0">
    <w:name w:val="WW8Num96z0"/>
    <w:rsid w:val="007F3513"/>
    <w:rPr>
      <w:rFonts w:ascii="Times New Roman" w:hAnsi="Times New Roman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9" w:unhideWhenUsed="0" w:qFormat="1"/>
    <w:lsdException w:name="heading 2" w:locked="1" w:semiHidden="0" w:uiPriority="9" w:unhideWhenUsed="0" w:qFormat="1"/>
    <w:lsdException w:name="heading 3" w:locked="1" w:uiPriority="9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 w:qFormat="1"/>
    <w:lsdException w:name="toc 2" w:locked="1" w:semiHidden="0" w:uiPriority="39" w:unhideWhenUsed="0" w:qFormat="1"/>
    <w:lsdException w:name="toc 3" w:locked="1" w:semiHidden="0" w:uiPriority="39" w:unhideWhenUsed="0" w:qFormat="1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note text" w:locked="1" w:semiHidden="0" w:uiPriority="0" w:unhideWhenUsed="0"/>
    <w:lsdException w:name="caption" w:locked="1" w:uiPriority="0" w:qFormat="1"/>
    <w:lsdException w:name="footnote reference" w:locked="1" w:semiHidden="0" w:uiPriority="0" w:unhideWhenUsed="0"/>
    <w:lsdException w:name="List 2" w:locked="1" w:semiHidden="0" w:uiPriority="0" w:unhideWhenUsed="0"/>
    <w:lsdException w:name="Title" w:locked="1" w:semiHidden="0" w:uiPriority="10" w:unhideWhenUsed="0" w:qFormat="1"/>
    <w:lsdException w:name="Default Paragraph Font" w:locked="1" w:semiHidden="0" w:uiPriority="0" w:unhideWhenUsed="0"/>
    <w:lsdException w:name="Body Text" w:uiPriority="0"/>
    <w:lsdException w:name="Subtitle" w:locked="1" w:semiHidden="0" w:uiPriority="11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EB102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0"/>
      <w:szCs w:val="20"/>
    </w:rPr>
  </w:style>
  <w:style w:type="paragraph" w:styleId="10">
    <w:name w:val="heading 1"/>
    <w:basedOn w:val="a"/>
    <w:next w:val="a"/>
    <w:link w:val="11"/>
    <w:uiPriority w:val="9"/>
    <w:qFormat/>
    <w:rsid w:val="00985186"/>
    <w:pPr>
      <w:keepNext/>
      <w:spacing w:before="240" w:after="60"/>
      <w:outlineLvl w:val="0"/>
    </w:pPr>
    <w:rPr>
      <w:rFonts w:ascii="Cambria" w:hAnsi="Cambria" w:cs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qFormat/>
    <w:rsid w:val="00985186"/>
    <w:pPr>
      <w:keepNext/>
      <w:spacing w:before="240" w:after="60"/>
      <w:outlineLvl w:val="1"/>
    </w:pPr>
    <w:rPr>
      <w:rFonts w:ascii="Cambria" w:hAnsi="Cambria" w:cs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locked/>
    <w:rsid w:val="00AC09AF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basedOn w:val="a0"/>
    <w:link w:val="10"/>
    <w:uiPriority w:val="9"/>
    <w:locked/>
    <w:rsid w:val="00985186"/>
    <w:rPr>
      <w:rFonts w:ascii="Cambria" w:hAnsi="Cambria" w:cs="Cambria"/>
      <w:b/>
      <w:bCs/>
      <w:kern w:val="32"/>
      <w:sz w:val="32"/>
      <w:szCs w:val="32"/>
      <w:lang w:val="x-none" w:eastAsia="en-US"/>
    </w:rPr>
  </w:style>
  <w:style w:type="character" w:customStyle="1" w:styleId="20">
    <w:name w:val="Заголовок 2 Знак"/>
    <w:basedOn w:val="a0"/>
    <w:link w:val="2"/>
    <w:uiPriority w:val="9"/>
    <w:semiHidden/>
    <w:locked/>
    <w:rsid w:val="00985186"/>
    <w:rPr>
      <w:rFonts w:ascii="Cambria" w:hAnsi="Cambria" w:cs="Cambria"/>
      <w:b/>
      <w:bCs/>
      <w:i/>
      <w:iCs/>
      <w:sz w:val="28"/>
      <w:szCs w:val="28"/>
      <w:lang w:val="x-none" w:eastAsia="en-US"/>
    </w:rPr>
  </w:style>
  <w:style w:type="paragraph" w:styleId="a3">
    <w:name w:val="Title"/>
    <w:basedOn w:val="a"/>
    <w:next w:val="a"/>
    <w:link w:val="a4"/>
    <w:uiPriority w:val="10"/>
    <w:qFormat/>
    <w:rsid w:val="00985186"/>
    <w:pPr>
      <w:spacing w:before="240" w:after="60"/>
      <w:jc w:val="center"/>
      <w:outlineLvl w:val="0"/>
    </w:pPr>
    <w:rPr>
      <w:rFonts w:ascii="Cambria" w:hAnsi="Cambria" w:cs="Cambria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locked/>
    <w:rsid w:val="00985186"/>
    <w:rPr>
      <w:rFonts w:ascii="Cambria" w:hAnsi="Cambria" w:cs="Cambria"/>
      <w:b/>
      <w:bCs/>
      <w:kern w:val="28"/>
      <w:sz w:val="32"/>
      <w:szCs w:val="32"/>
      <w:lang w:val="x-none" w:eastAsia="en-US"/>
    </w:rPr>
  </w:style>
  <w:style w:type="paragraph" w:styleId="a5">
    <w:name w:val="Subtitle"/>
    <w:basedOn w:val="a"/>
    <w:next w:val="a"/>
    <w:link w:val="a6"/>
    <w:uiPriority w:val="11"/>
    <w:qFormat/>
    <w:rsid w:val="00985186"/>
    <w:pPr>
      <w:spacing w:after="60"/>
      <w:jc w:val="center"/>
      <w:outlineLvl w:val="1"/>
    </w:pPr>
    <w:rPr>
      <w:rFonts w:ascii="Cambria" w:hAnsi="Cambria" w:cs="Cambria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locked/>
    <w:rsid w:val="00985186"/>
    <w:rPr>
      <w:rFonts w:ascii="Cambria" w:hAnsi="Cambria" w:cs="Cambria"/>
      <w:sz w:val="24"/>
      <w:szCs w:val="24"/>
      <w:lang w:val="x-none" w:eastAsia="en-US"/>
    </w:rPr>
  </w:style>
  <w:style w:type="character" w:styleId="a7">
    <w:name w:val="Strong"/>
    <w:basedOn w:val="a0"/>
    <w:qFormat/>
    <w:rsid w:val="00985186"/>
    <w:rPr>
      <w:rFonts w:cs="Times New Roman"/>
      <w:b/>
      <w:bCs/>
    </w:rPr>
  </w:style>
  <w:style w:type="paragraph" w:styleId="a8">
    <w:name w:val="No Spacing"/>
    <w:link w:val="a9"/>
    <w:uiPriority w:val="1"/>
    <w:qFormat/>
    <w:rsid w:val="00985186"/>
    <w:pPr>
      <w:spacing w:after="0" w:line="240" w:lineRule="auto"/>
    </w:pPr>
    <w:rPr>
      <w:rFonts w:ascii="Times New Roman" w:hAnsi="Times New Roman"/>
      <w:sz w:val="24"/>
      <w:szCs w:val="24"/>
      <w:lang w:eastAsia="en-US"/>
    </w:rPr>
  </w:style>
  <w:style w:type="character" w:customStyle="1" w:styleId="a9">
    <w:name w:val="Без интервала Знак"/>
    <w:basedOn w:val="a0"/>
    <w:link w:val="a8"/>
    <w:uiPriority w:val="1"/>
    <w:locked/>
    <w:rsid w:val="00985186"/>
    <w:rPr>
      <w:rFonts w:ascii="Times New Roman" w:hAnsi="Times New Roman" w:cs="Times New Roman"/>
      <w:sz w:val="22"/>
      <w:szCs w:val="22"/>
      <w:lang w:val="ru-RU" w:eastAsia="en-US"/>
    </w:rPr>
  </w:style>
  <w:style w:type="paragraph" w:styleId="aa">
    <w:name w:val="TOC Heading"/>
    <w:basedOn w:val="10"/>
    <w:next w:val="a"/>
    <w:uiPriority w:val="39"/>
    <w:qFormat/>
    <w:rsid w:val="00985186"/>
    <w:pPr>
      <w:keepLines/>
      <w:spacing w:before="480" w:after="0"/>
      <w:outlineLvl w:val="9"/>
    </w:pPr>
    <w:rPr>
      <w:color w:val="365F91"/>
      <w:kern w:val="0"/>
      <w:sz w:val="28"/>
      <w:szCs w:val="28"/>
    </w:rPr>
  </w:style>
  <w:style w:type="paragraph" w:styleId="ab">
    <w:name w:val="Normal (Web)"/>
    <w:basedOn w:val="a"/>
    <w:rsid w:val="00EB102D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21">
    <w:name w:val="List 2"/>
    <w:basedOn w:val="a"/>
    <w:rsid w:val="00EB102D"/>
    <w:pPr>
      <w:widowControl/>
      <w:autoSpaceDE/>
      <w:autoSpaceDN/>
      <w:adjustRightInd/>
      <w:ind w:left="566" w:hanging="283"/>
    </w:pPr>
    <w:rPr>
      <w:sz w:val="24"/>
      <w:szCs w:val="24"/>
    </w:rPr>
  </w:style>
  <w:style w:type="paragraph" w:styleId="ac">
    <w:name w:val="footnote text"/>
    <w:basedOn w:val="a"/>
    <w:link w:val="ad"/>
    <w:semiHidden/>
    <w:rsid w:val="00EB102D"/>
    <w:pPr>
      <w:widowControl/>
      <w:autoSpaceDE/>
      <w:autoSpaceDN/>
      <w:adjustRightInd/>
    </w:pPr>
  </w:style>
  <w:style w:type="character" w:customStyle="1" w:styleId="ad">
    <w:name w:val="Текст сноски Знак"/>
    <w:basedOn w:val="a0"/>
    <w:link w:val="ac"/>
    <w:semiHidden/>
    <w:locked/>
    <w:rsid w:val="00EB102D"/>
    <w:rPr>
      <w:rFonts w:ascii="Times New Roman" w:hAnsi="Times New Roman" w:cs="Times New Roman"/>
    </w:rPr>
  </w:style>
  <w:style w:type="character" w:styleId="ae">
    <w:name w:val="footnote reference"/>
    <w:basedOn w:val="a0"/>
    <w:semiHidden/>
    <w:rsid w:val="00EB102D"/>
    <w:rPr>
      <w:rFonts w:cs="Times New Roman"/>
      <w:vertAlign w:val="superscript"/>
    </w:rPr>
  </w:style>
  <w:style w:type="paragraph" w:styleId="af">
    <w:name w:val="header"/>
    <w:basedOn w:val="a"/>
    <w:link w:val="af0"/>
    <w:uiPriority w:val="99"/>
    <w:rsid w:val="00A20170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locked/>
    <w:rsid w:val="00A20170"/>
    <w:rPr>
      <w:rFonts w:ascii="Times New Roman" w:hAnsi="Times New Roman" w:cs="Times New Roman"/>
    </w:rPr>
  </w:style>
  <w:style w:type="paragraph" w:styleId="af1">
    <w:name w:val="footer"/>
    <w:basedOn w:val="a"/>
    <w:link w:val="af2"/>
    <w:uiPriority w:val="99"/>
    <w:rsid w:val="00A20170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locked/>
    <w:rsid w:val="00A20170"/>
    <w:rPr>
      <w:rFonts w:ascii="Times New Roman" w:hAnsi="Times New Roman" w:cs="Times New Roman"/>
    </w:rPr>
  </w:style>
  <w:style w:type="paragraph" w:styleId="12">
    <w:name w:val="toc 1"/>
    <w:basedOn w:val="a"/>
    <w:next w:val="a"/>
    <w:autoRedefine/>
    <w:uiPriority w:val="39"/>
    <w:qFormat/>
    <w:rsid w:val="00C3575C"/>
    <w:pPr>
      <w:tabs>
        <w:tab w:val="right" w:leader="dot" w:pos="9628"/>
      </w:tabs>
      <w:spacing w:before="120"/>
    </w:pPr>
  </w:style>
  <w:style w:type="character" w:styleId="af3">
    <w:name w:val="Hyperlink"/>
    <w:basedOn w:val="a0"/>
    <w:uiPriority w:val="99"/>
    <w:rsid w:val="00A20170"/>
    <w:rPr>
      <w:rFonts w:cs="Times New Roman"/>
      <w:color w:val="0000FF"/>
      <w:u w:val="single"/>
    </w:rPr>
  </w:style>
  <w:style w:type="paragraph" w:styleId="af4">
    <w:name w:val="Balloon Text"/>
    <w:basedOn w:val="a"/>
    <w:link w:val="af5"/>
    <w:uiPriority w:val="99"/>
    <w:semiHidden/>
    <w:rsid w:val="00A20170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locked/>
    <w:rsid w:val="00A20170"/>
    <w:rPr>
      <w:rFonts w:ascii="Tahoma" w:hAnsi="Tahoma" w:cs="Tahoma"/>
      <w:sz w:val="16"/>
      <w:szCs w:val="16"/>
    </w:rPr>
  </w:style>
  <w:style w:type="paragraph" w:customStyle="1" w:styleId="Default">
    <w:name w:val="Default"/>
    <w:uiPriority w:val="99"/>
    <w:rsid w:val="00116427"/>
    <w:pPr>
      <w:autoSpaceDE w:val="0"/>
      <w:autoSpaceDN w:val="0"/>
      <w:adjustRightInd w:val="0"/>
      <w:spacing w:after="0" w:line="240" w:lineRule="auto"/>
    </w:pPr>
    <w:rPr>
      <w:rFonts w:ascii="Times New Roman" w:hAnsi="Times New Roman"/>
      <w:color w:val="000000"/>
      <w:sz w:val="24"/>
      <w:szCs w:val="24"/>
    </w:rPr>
  </w:style>
  <w:style w:type="paragraph" w:customStyle="1" w:styleId="ConsPlusNormal">
    <w:name w:val="ConsPlusNormal"/>
    <w:rsid w:val="0011642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</w:rPr>
  </w:style>
  <w:style w:type="paragraph" w:styleId="af6">
    <w:name w:val="List Paragraph"/>
    <w:basedOn w:val="a"/>
    <w:qFormat/>
    <w:rsid w:val="00116427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semiHidden/>
    <w:rsid w:val="00AC09AF"/>
    <w:rPr>
      <w:rFonts w:asciiTheme="majorHAnsi" w:eastAsiaTheme="majorEastAsia" w:hAnsiTheme="majorHAnsi" w:cstheme="majorBidi"/>
      <w:b/>
      <w:bCs/>
      <w:color w:val="4F81BD" w:themeColor="accent1"/>
      <w:sz w:val="20"/>
      <w:szCs w:val="20"/>
    </w:rPr>
  </w:style>
  <w:style w:type="table" w:styleId="af7">
    <w:name w:val="Table Grid"/>
    <w:basedOn w:val="a1"/>
    <w:uiPriority w:val="59"/>
    <w:locked/>
    <w:rsid w:val="00AC09AF"/>
    <w:pPr>
      <w:spacing w:after="0" w:line="240" w:lineRule="auto"/>
    </w:pPr>
    <w:rPr>
      <w:rFonts w:asciiTheme="minorHAnsi" w:eastAsiaTheme="minorEastAsia" w:hAnsiTheme="minorHAns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2">
    <w:name w:val="toc 2"/>
    <w:basedOn w:val="a"/>
    <w:next w:val="a"/>
    <w:autoRedefine/>
    <w:uiPriority w:val="39"/>
    <w:unhideWhenUsed/>
    <w:qFormat/>
    <w:locked/>
    <w:rsid w:val="00AC09AF"/>
    <w:pPr>
      <w:widowControl/>
      <w:autoSpaceDE/>
      <w:autoSpaceDN/>
      <w:adjustRightInd/>
      <w:spacing w:after="100" w:line="276" w:lineRule="auto"/>
      <w:ind w:left="220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31">
    <w:name w:val="toc 3"/>
    <w:basedOn w:val="a"/>
    <w:next w:val="a"/>
    <w:autoRedefine/>
    <w:uiPriority w:val="39"/>
    <w:unhideWhenUsed/>
    <w:qFormat/>
    <w:locked/>
    <w:rsid w:val="00AC09AF"/>
    <w:pPr>
      <w:widowControl/>
      <w:autoSpaceDE/>
      <w:autoSpaceDN/>
      <w:adjustRightInd/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customStyle="1" w:styleId="1">
    <w:name w:val="Стиль1"/>
    <w:basedOn w:val="10"/>
    <w:link w:val="13"/>
    <w:qFormat/>
    <w:rsid w:val="00AC09AF"/>
    <w:pPr>
      <w:widowControl/>
      <w:numPr>
        <w:numId w:val="12"/>
      </w:numPr>
      <w:autoSpaceDE/>
      <w:autoSpaceDN/>
      <w:adjustRightInd/>
      <w:spacing w:before="0" w:after="0"/>
      <w:jc w:val="center"/>
    </w:pPr>
    <w:rPr>
      <w:rFonts w:ascii="Times New Roman" w:eastAsiaTheme="minorEastAsia" w:hAnsi="Times New Roman"/>
      <w:caps/>
      <w:sz w:val="24"/>
      <w:szCs w:val="24"/>
      <w:lang w:val="x-none" w:eastAsia="en-US"/>
    </w:rPr>
  </w:style>
  <w:style w:type="character" w:customStyle="1" w:styleId="13">
    <w:name w:val="Стиль1 Знак"/>
    <w:basedOn w:val="11"/>
    <w:link w:val="1"/>
    <w:rsid w:val="00AC09AF"/>
    <w:rPr>
      <w:rFonts w:ascii="Times New Roman" w:eastAsiaTheme="minorEastAsia" w:hAnsi="Times New Roman" w:cs="Cambria"/>
      <w:b/>
      <w:bCs/>
      <w:caps/>
      <w:kern w:val="32"/>
      <w:sz w:val="24"/>
      <w:szCs w:val="24"/>
      <w:lang w:val="x-none" w:eastAsia="en-US"/>
    </w:rPr>
  </w:style>
  <w:style w:type="paragraph" w:customStyle="1" w:styleId="220">
    <w:name w:val="Основной текст 22"/>
    <w:basedOn w:val="a"/>
    <w:rsid w:val="00AC09AF"/>
    <w:pPr>
      <w:widowControl/>
      <w:autoSpaceDE/>
      <w:autoSpaceDN/>
      <w:adjustRightInd/>
      <w:spacing w:after="120" w:line="480" w:lineRule="auto"/>
    </w:pPr>
    <w:rPr>
      <w:sz w:val="24"/>
      <w:szCs w:val="24"/>
      <w:lang w:eastAsia="ar-SA"/>
    </w:rPr>
  </w:style>
  <w:style w:type="character" w:customStyle="1" w:styleId="apple-converted-space">
    <w:name w:val="apple-converted-space"/>
    <w:basedOn w:val="a0"/>
    <w:rsid w:val="00AC09AF"/>
  </w:style>
  <w:style w:type="paragraph" w:customStyle="1" w:styleId="TableParagraph">
    <w:name w:val="Table Paragraph"/>
    <w:basedOn w:val="a"/>
    <w:rsid w:val="00AC09AF"/>
    <w:pPr>
      <w:autoSpaceDE/>
      <w:autoSpaceDN/>
      <w:adjustRightInd/>
    </w:pPr>
    <w:rPr>
      <w:rFonts w:ascii="Calibri" w:hAnsi="Calibri"/>
      <w:sz w:val="22"/>
      <w:szCs w:val="22"/>
      <w:lang w:val="en-US" w:eastAsia="en-US"/>
    </w:rPr>
  </w:style>
  <w:style w:type="paragraph" w:styleId="af8">
    <w:name w:val="Body Text"/>
    <w:basedOn w:val="a"/>
    <w:link w:val="af9"/>
    <w:rsid w:val="00994AEA"/>
    <w:pPr>
      <w:autoSpaceDE/>
      <w:autoSpaceDN/>
      <w:adjustRightInd/>
      <w:spacing w:before="4"/>
      <w:ind w:left="102"/>
    </w:pPr>
    <w:rPr>
      <w:rFonts w:eastAsia="Calibri"/>
      <w:sz w:val="22"/>
      <w:szCs w:val="22"/>
      <w:lang w:val="en-US" w:eastAsia="en-US"/>
    </w:rPr>
  </w:style>
  <w:style w:type="character" w:customStyle="1" w:styleId="af9">
    <w:name w:val="Основной текст Знак"/>
    <w:basedOn w:val="a0"/>
    <w:link w:val="af8"/>
    <w:rsid w:val="00994AEA"/>
    <w:rPr>
      <w:rFonts w:ascii="Times New Roman" w:eastAsia="Calibri" w:hAnsi="Times New Roman"/>
      <w:lang w:val="en-US" w:eastAsia="en-US"/>
    </w:rPr>
  </w:style>
  <w:style w:type="character" w:customStyle="1" w:styleId="WW8Num96z0">
    <w:name w:val="WW8Num96z0"/>
    <w:rsid w:val="007F3513"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337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02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82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50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99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http://www.booksgid.com/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F7B648-D4E1-42C2-957B-442EB44CB2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</Pages>
  <Words>8945</Words>
  <Characters>50988</Characters>
  <Application>Microsoft Office Word</Application>
  <DocSecurity>0</DocSecurity>
  <Lines>424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ГОСУДАРСТВЕННОЕ БЮДЖЕТНОЕ ОБРАЗОВАТЕЛЬНОЕ УЧРЕЖДЕНИЕ</vt:lpstr>
    </vt:vector>
  </TitlesOfParts>
  <Company>khpk</Company>
  <LinksUpToDate>false</LinksUpToDate>
  <CharactersWithSpaces>59814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ГОСУДАРСТВЕННОЕ БЮДЖЕТНОЕ ОБРАЗОВАТЕЛЬНОЕ УЧРЕЖДЕНИЕ</dc:title>
  <dc:creator>zdir</dc:creator>
  <cp:lastModifiedBy>ZAM_UPR</cp:lastModifiedBy>
  <cp:revision>18</cp:revision>
  <cp:lastPrinted>2021-02-15T01:54:00Z</cp:lastPrinted>
  <dcterms:created xsi:type="dcterms:W3CDTF">2016-08-31T10:09:00Z</dcterms:created>
  <dcterms:modified xsi:type="dcterms:W3CDTF">2021-02-19T07:19:00Z</dcterms:modified>
</cp:coreProperties>
</file>